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26CC1C" w14:textId="11CD426D" w:rsidR="00792145" w:rsidRPr="006A2D61" w:rsidRDefault="00792145" w:rsidP="00792145">
      <w:pPr>
        <w:jc w:val="right"/>
      </w:pPr>
      <w:bookmarkStart w:id="0" w:name="_Toc190573367"/>
      <w:r w:rsidRPr="006A2D61">
        <w:t>Pielikums Nr.</w:t>
      </w:r>
      <w:r w:rsidR="00800F04">
        <w:t>1</w:t>
      </w:r>
      <w:r w:rsidR="000763A8">
        <w:t>4</w:t>
      </w:r>
    </w:p>
    <w:p w14:paraId="7D711D84" w14:textId="77777777" w:rsidR="00792145" w:rsidRDefault="00792145" w:rsidP="00792145">
      <w:pPr>
        <w:pStyle w:val="Nodaa"/>
        <w:jc w:val="center"/>
        <w:rPr>
          <w:rFonts w:ascii="Times New Roman" w:hAnsi="Times New Roman" w:cs="Times New Roman"/>
          <w:i/>
          <w:iCs/>
          <w:sz w:val="24"/>
        </w:rPr>
      </w:pPr>
    </w:p>
    <w:p w14:paraId="77865EDD" w14:textId="77777777" w:rsidR="00792145" w:rsidRDefault="00792145" w:rsidP="00792145">
      <w:pPr>
        <w:pStyle w:val="Nodaa"/>
        <w:jc w:val="center"/>
        <w:rPr>
          <w:rFonts w:ascii="Times New Roman" w:hAnsi="Times New Roman" w:cs="Times New Roman"/>
          <w:i/>
          <w:iCs/>
          <w:sz w:val="24"/>
        </w:rPr>
      </w:pPr>
    </w:p>
    <w:p w14:paraId="78F245AF" w14:textId="77777777" w:rsidR="001B6ED5" w:rsidRPr="00792145" w:rsidRDefault="001B6ED5" w:rsidP="00792145">
      <w:pPr>
        <w:pStyle w:val="Nodaa"/>
        <w:jc w:val="center"/>
        <w:rPr>
          <w:rFonts w:ascii="Times New Roman" w:hAnsi="Times New Roman" w:cs="Times New Roman"/>
          <w:iCs/>
          <w:sz w:val="24"/>
        </w:rPr>
      </w:pPr>
      <w:r w:rsidRPr="00792145">
        <w:rPr>
          <w:rFonts w:ascii="Times New Roman" w:hAnsi="Times New Roman" w:cs="Times New Roman"/>
          <w:iCs/>
          <w:sz w:val="24"/>
        </w:rPr>
        <w:t xml:space="preserve">Tehniskā piedāvājuma sagatavošanas </w:t>
      </w:r>
      <w:bookmarkEnd w:id="0"/>
      <w:r w:rsidR="001F00AA" w:rsidRPr="00792145">
        <w:rPr>
          <w:rFonts w:ascii="Times New Roman" w:hAnsi="Times New Roman" w:cs="Times New Roman"/>
          <w:iCs/>
          <w:sz w:val="24"/>
        </w:rPr>
        <w:t>nosacījumi</w:t>
      </w:r>
    </w:p>
    <w:p w14:paraId="01683F18" w14:textId="77777777" w:rsidR="001B6ED5" w:rsidRPr="00792145" w:rsidRDefault="001B6ED5" w:rsidP="001B6ED5">
      <w:pPr>
        <w:pStyle w:val="Nodaa"/>
        <w:jc w:val="center"/>
        <w:rPr>
          <w:rFonts w:ascii="Times New Roman" w:hAnsi="Times New Roman" w:cs="Times New Roman"/>
          <w:i/>
          <w:iCs/>
          <w:sz w:val="24"/>
        </w:rPr>
      </w:pPr>
    </w:p>
    <w:p w14:paraId="17491A38" w14:textId="77777777" w:rsidR="0055685F" w:rsidRPr="00792145" w:rsidRDefault="001B6ED5" w:rsidP="00D85F1C">
      <w:pPr>
        <w:pStyle w:val="Virsraksts3"/>
        <w:shd w:val="clear" w:color="auto" w:fill="FFFFFF"/>
        <w:spacing w:before="0" w:after="120"/>
        <w:jc w:val="both"/>
        <w:rPr>
          <w:b w:val="0"/>
          <w:sz w:val="24"/>
          <w:szCs w:val="24"/>
          <w:lang w:val="lv-LV"/>
        </w:rPr>
      </w:pPr>
      <w:r w:rsidRPr="00792145">
        <w:rPr>
          <w:sz w:val="24"/>
          <w:szCs w:val="24"/>
          <w:lang w:val="lv-LV"/>
        </w:rPr>
        <w:tab/>
      </w:r>
      <w:r w:rsidRPr="00792145">
        <w:rPr>
          <w:b w:val="0"/>
          <w:sz w:val="24"/>
          <w:szCs w:val="24"/>
          <w:lang w:val="lv-LV"/>
        </w:rPr>
        <w:t xml:space="preserve">Tehniskajā piedāvājumā norāda informāciju par </w:t>
      </w:r>
      <w:r w:rsidRPr="00792145">
        <w:rPr>
          <w:b w:val="0"/>
          <w:sz w:val="24"/>
          <w:szCs w:val="24"/>
          <w:u w:val="single"/>
          <w:lang w:val="lv-LV"/>
        </w:rPr>
        <w:t>piedāvāto darba organizāciju, jāiesniedz detalizēts darbu izpildes laika grafiks</w:t>
      </w:r>
      <w:r w:rsidR="00613951" w:rsidRPr="00792145">
        <w:rPr>
          <w:b w:val="0"/>
          <w:sz w:val="24"/>
          <w:szCs w:val="24"/>
          <w:u w:val="single"/>
          <w:lang w:val="lv-LV"/>
        </w:rPr>
        <w:t xml:space="preserve"> saskaņā ar Pretendenta piedāvājumu</w:t>
      </w:r>
      <w:r w:rsidR="0007316B" w:rsidRPr="00792145">
        <w:rPr>
          <w:b w:val="0"/>
          <w:sz w:val="24"/>
          <w:szCs w:val="24"/>
          <w:u w:val="single"/>
          <w:lang w:val="lv-LV"/>
        </w:rPr>
        <w:t>, ievērojot vispārīg</w:t>
      </w:r>
      <w:r w:rsidRPr="00792145">
        <w:rPr>
          <w:b w:val="0"/>
          <w:sz w:val="24"/>
          <w:szCs w:val="24"/>
          <w:u w:val="single"/>
          <w:lang w:val="lv-LV"/>
        </w:rPr>
        <w:t xml:space="preserve">os būvnormatīvus un </w:t>
      </w:r>
      <w:r w:rsidR="0007316B" w:rsidRPr="00792145">
        <w:rPr>
          <w:b w:val="0"/>
          <w:sz w:val="24"/>
          <w:szCs w:val="24"/>
          <w:u w:val="single"/>
          <w:lang w:val="lv-LV"/>
        </w:rPr>
        <w:t xml:space="preserve">citus </w:t>
      </w:r>
      <w:r w:rsidRPr="00792145">
        <w:rPr>
          <w:b w:val="0"/>
          <w:sz w:val="24"/>
          <w:szCs w:val="24"/>
          <w:u w:val="single"/>
          <w:lang w:val="lv-LV"/>
        </w:rPr>
        <w:t xml:space="preserve">normatīvos </w:t>
      </w:r>
      <w:smartTag w:uri="schemas-tilde-lv/tildestengine" w:element="veidnes">
        <w:smartTagPr>
          <w:attr w:name="baseform" w:val="akt|s"/>
          <w:attr w:name="id" w:val="-1"/>
          <w:attr w:name="text" w:val="aktus"/>
        </w:smartTagPr>
        <w:r w:rsidRPr="00792145">
          <w:rPr>
            <w:b w:val="0"/>
            <w:sz w:val="24"/>
            <w:szCs w:val="24"/>
            <w:u w:val="single"/>
            <w:lang w:val="lv-LV"/>
          </w:rPr>
          <w:t>aktus</w:t>
        </w:r>
      </w:smartTag>
      <w:r w:rsidRPr="00792145">
        <w:rPr>
          <w:b w:val="0"/>
          <w:sz w:val="24"/>
          <w:szCs w:val="24"/>
          <w:u w:val="single"/>
          <w:lang w:val="lv-LV"/>
        </w:rPr>
        <w:t xml:space="preserve">, kā arī </w:t>
      </w:r>
      <w:r w:rsidR="009916AA" w:rsidRPr="00792145">
        <w:rPr>
          <w:b w:val="0"/>
          <w:sz w:val="24"/>
          <w:szCs w:val="24"/>
          <w:u w:val="single"/>
          <w:lang w:val="lv-LV"/>
        </w:rPr>
        <w:t>P</w:t>
      </w:r>
      <w:r w:rsidRPr="00792145">
        <w:rPr>
          <w:b w:val="0"/>
          <w:sz w:val="24"/>
          <w:szCs w:val="24"/>
          <w:u w:val="single"/>
          <w:lang w:val="lv-LV"/>
        </w:rPr>
        <w:t>asūtītāja prasības, jāiesniedz veicamo darbu programma un kvalitātes vadības sistēmas apraksts</w:t>
      </w:r>
      <w:r w:rsidRPr="00792145">
        <w:rPr>
          <w:b w:val="0"/>
          <w:sz w:val="24"/>
          <w:szCs w:val="24"/>
          <w:lang w:val="lv-LV"/>
        </w:rPr>
        <w:t xml:space="preserve">. </w:t>
      </w:r>
    </w:p>
    <w:p w14:paraId="6A7F870C" w14:textId="4926F33D" w:rsidR="00D85F1C" w:rsidRPr="00792145" w:rsidRDefault="001B6ED5" w:rsidP="00D85F1C">
      <w:pPr>
        <w:pStyle w:val="Virsraksts3"/>
        <w:shd w:val="clear" w:color="auto" w:fill="FFFFFF"/>
        <w:spacing w:before="0" w:after="120"/>
        <w:ind w:firstLine="720"/>
        <w:jc w:val="both"/>
        <w:rPr>
          <w:b w:val="0"/>
          <w:sz w:val="24"/>
          <w:szCs w:val="24"/>
          <w:lang w:val="lv-LV"/>
        </w:rPr>
      </w:pPr>
      <w:r w:rsidRPr="00792145">
        <w:rPr>
          <w:b w:val="0"/>
          <w:sz w:val="24"/>
          <w:szCs w:val="24"/>
          <w:lang w:val="lv-LV"/>
        </w:rPr>
        <w:t>Tehnisko piedāvājumu Pretendents sagatavo</w:t>
      </w:r>
      <w:r w:rsidR="00D85F1C" w:rsidRPr="00792145">
        <w:rPr>
          <w:b w:val="0"/>
          <w:sz w:val="24"/>
          <w:szCs w:val="24"/>
          <w:lang w:val="lv-LV"/>
        </w:rPr>
        <w:t>,</w:t>
      </w:r>
      <w:r w:rsidRPr="00792145">
        <w:rPr>
          <w:b w:val="0"/>
          <w:sz w:val="24"/>
          <w:szCs w:val="24"/>
          <w:lang w:val="lv-LV"/>
        </w:rPr>
        <w:t xml:space="preserve"> </w:t>
      </w:r>
      <w:r w:rsidR="00613951" w:rsidRPr="00792145">
        <w:rPr>
          <w:sz w:val="24"/>
          <w:szCs w:val="24"/>
          <w:u w:val="single"/>
          <w:lang w:val="lv-LV"/>
        </w:rPr>
        <w:t>ievērojot</w:t>
      </w:r>
      <w:r w:rsidRPr="00792145">
        <w:rPr>
          <w:b w:val="0"/>
          <w:sz w:val="24"/>
          <w:szCs w:val="24"/>
          <w:u w:val="single"/>
          <w:lang w:val="lv-LV"/>
        </w:rPr>
        <w:t xml:space="preserve"> </w:t>
      </w:r>
      <w:r w:rsidR="002453C8" w:rsidRPr="00792145">
        <w:rPr>
          <w:sz w:val="24"/>
          <w:szCs w:val="24"/>
          <w:u w:val="single"/>
          <w:lang w:val="lv-LV"/>
        </w:rPr>
        <w:t>Tehniskajās</w:t>
      </w:r>
      <w:r w:rsidR="00613951" w:rsidRPr="00792145">
        <w:rPr>
          <w:sz w:val="24"/>
          <w:szCs w:val="24"/>
          <w:u w:val="single"/>
          <w:lang w:val="lv-LV"/>
        </w:rPr>
        <w:t xml:space="preserve"> specifikācijās</w:t>
      </w:r>
      <w:r w:rsidR="0055685F" w:rsidRPr="00792145">
        <w:rPr>
          <w:sz w:val="24"/>
          <w:szCs w:val="24"/>
          <w:u w:val="single"/>
          <w:lang w:val="lv-LV"/>
        </w:rPr>
        <w:t xml:space="preserve"> (</w:t>
      </w:r>
      <w:r w:rsidR="00516DF5">
        <w:rPr>
          <w:sz w:val="24"/>
          <w:szCs w:val="24"/>
          <w:u w:val="single"/>
          <w:lang w:val="lv-LV"/>
        </w:rPr>
        <w:t xml:space="preserve">Iepirkuma procedūras nolikuma 1. posma </w:t>
      </w:r>
      <w:bookmarkStart w:id="1" w:name="_GoBack"/>
      <w:bookmarkEnd w:id="1"/>
      <w:r w:rsidR="001C3976">
        <w:rPr>
          <w:sz w:val="24"/>
          <w:szCs w:val="24"/>
          <w:u w:val="single"/>
          <w:lang w:val="lv-LV"/>
        </w:rPr>
        <w:t>P</w:t>
      </w:r>
      <w:r w:rsidR="0055685F" w:rsidRPr="00792145">
        <w:rPr>
          <w:sz w:val="24"/>
          <w:szCs w:val="24"/>
          <w:u w:val="single"/>
          <w:lang w:val="lv-LV"/>
        </w:rPr>
        <w:t>ielikumu</w:t>
      </w:r>
      <w:r w:rsidR="001C3976">
        <w:rPr>
          <w:sz w:val="24"/>
          <w:szCs w:val="24"/>
          <w:u w:val="single"/>
          <w:lang w:val="lv-LV"/>
        </w:rPr>
        <w:t xml:space="preserve"> Nr.</w:t>
      </w:r>
      <w:r w:rsidR="00B9233B">
        <w:rPr>
          <w:sz w:val="24"/>
          <w:szCs w:val="24"/>
          <w:u w:val="single"/>
          <w:lang w:val="lv-LV"/>
        </w:rPr>
        <w:t>1</w:t>
      </w:r>
      <w:r w:rsidR="0055685F" w:rsidRPr="00792145">
        <w:rPr>
          <w:sz w:val="24"/>
          <w:szCs w:val="24"/>
          <w:u w:val="single"/>
          <w:lang w:val="lv-LV"/>
        </w:rPr>
        <w:t>)</w:t>
      </w:r>
      <w:r w:rsidRPr="00792145">
        <w:rPr>
          <w:b w:val="0"/>
          <w:sz w:val="24"/>
          <w:szCs w:val="24"/>
          <w:lang w:val="lv-LV"/>
        </w:rPr>
        <w:t xml:space="preserve"> </w:t>
      </w:r>
      <w:r w:rsidR="00613951" w:rsidRPr="00792145">
        <w:rPr>
          <w:b w:val="0"/>
          <w:sz w:val="24"/>
          <w:szCs w:val="24"/>
          <w:lang w:val="lv-LV"/>
        </w:rPr>
        <w:t>izvirzīt</w:t>
      </w:r>
      <w:r w:rsidR="0007316B" w:rsidRPr="00792145">
        <w:rPr>
          <w:b w:val="0"/>
          <w:sz w:val="24"/>
          <w:szCs w:val="24"/>
          <w:lang w:val="lv-LV"/>
        </w:rPr>
        <w:t>ā</w:t>
      </w:r>
      <w:r w:rsidR="00613951" w:rsidRPr="00792145">
        <w:rPr>
          <w:b w:val="0"/>
          <w:sz w:val="24"/>
          <w:szCs w:val="24"/>
          <w:lang w:val="lv-LV"/>
        </w:rPr>
        <w:t>s prasības, iekļaujot visu nepiec</w:t>
      </w:r>
      <w:r w:rsidR="002453C8" w:rsidRPr="00792145">
        <w:rPr>
          <w:b w:val="0"/>
          <w:sz w:val="24"/>
          <w:szCs w:val="24"/>
          <w:lang w:val="lv-LV"/>
        </w:rPr>
        <w:t>iešamo</w:t>
      </w:r>
      <w:r w:rsidR="00613951" w:rsidRPr="00792145">
        <w:rPr>
          <w:b w:val="0"/>
          <w:sz w:val="24"/>
          <w:szCs w:val="24"/>
          <w:lang w:val="lv-LV"/>
        </w:rPr>
        <w:t xml:space="preserve"> </w:t>
      </w:r>
      <w:r w:rsidR="002453C8" w:rsidRPr="00792145">
        <w:rPr>
          <w:b w:val="0"/>
          <w:sz w:val="24"/>
          <w:szCs w:val="24"/>
          <w:lang w:val="lv-LV"/>
        </w:rPr>
        <w:t xml:space="preserve">informāciju, kura </w:t>
      </w:r>
      <w:r w:rsidR="00D85F1C" w:rsidRPr="00792145">
        <w:rPr>
          <w:b w:val="0"/>
          <w:sz w:val="24"/>
          <w:szCs w:val="24"/>
          <w:lang w:val="lv-LV"/>
        </w:rPr>
        <w:t>ļ</w:t>
      </w:r>
      <w:r w:rsidR="002453C8" w:rsidRPr="00792145">
        <w:rPr>
          <w:b w:val="0"/>
          <w:sz w:val="24"/>
          <w:szCs w:val="24"/>
          <w:lang w:val="lv-LV"/>
        </w:rPr>
        <w:t xml:space="preserve">aus Pasūtītājam pārliecināties par iesniegtā tehniskā piedāvājuma atbilstību Tehnisko specifikāciju, kā arī šo </w:t>
      </w:r>
      <w:r w:rsidR="00585672" w:rsidRPr="00792145">
        <w:rPr>
          <w:b w:val="0"/>
          <w:sz w:val="24"/>
          <w:szCs w:val="24"/>
          <w:lang w:val="lv-LV"/>
        </w:rPr>
        <w:t>nosacījumu</w:t>
      </w:r>
      <w:r w:rsidR="002453C8" w:rsidRPr="00792145">
        <w:rPr>
          <w:b w:val="0"/>
          <w:sz w:val="24"/>
          <w:szCs w:val="24"/>
          <w:lang w:val="lv-LV"/>
        </w:rPr>
        <w:t xml:space="preserve"> prasībām.</w:t>
      </w:r>
    </w:p>
    <w:p w14:paraId="396CBF40" w14:textId="77777777" w:rsidR="00D85F1C" w:rsidRPr="00792145" w:rsidRDefault="00D85F1C" w:rsidP="00D85F1C">
      <w:pPr>
        <w:spacing w:after="120"/>
        <w:ind w:firstLine="720"/>
        <w:rPr>
          <w:lang w:eastAsia="en-US"/>
        </w:rPr>
      </w:pPr>
      <w:r w:rsidRPr="00792145">
        <w:rPr>
          <w:lang w:eastAsia="en-US"/>
        </w:rPr>
        <w:t>Pretendentam tehniskajā piedāvājumā jānorāda sekojošā informācija.</w:t>
      </w:r>
    </w:p>
    <w:p w14:paraId="1BF1BAFE" w14:textId="77777777" w:rsidR="001B6ED5" w:rsidRPr="00792145" w:rsidRDefault="00A912F3" w:rsidP="00A912F3">
      <w:pPr>
        <w:spacing w:after="120"/>
        <w:jc w:val="both"/>
        <w:rPr>
          <w:b/>
        </w:rPr>
      </w:pPr>
      <w:r w:rsidRPr="00792145">
        <w:rPr>
          <w:b/>
        </w:rPr>
        <w:t xml:space="preserve">1. </w:t>
      </w:r>
      <w:r w:rsidR="001B6ED5" w:rsidRPr="00792145">
        <w:rPr>
          <w:b/>
        </w:rPr>
        <w:t xml:space="preserve">Būvprojekta </w:t>
      </w:r>
      <w:r w:rsidRPr="00792145">
        <w:rPr>
          <w:b/>
        </w:rPr>
        <w:t xml:space="preserve">realizācijas </w:t>
      </w:r>
      <w:r w:rsidR="001B6ED5" w:rsidRPr="00792145">
        <w:rPr>
          <w:b/>
        </w:rPr>
        <w:t>organizēšana:</w:t>
      </w:r>
    </w:p>
    <w:p w14:paraId="239F535B" w14:textId="77777777" w:rsidR="00A912F3" w:rsidRPr="00792145" w:rsidRDefault="009916AA" w:rsidP="009279E1">
      <w:pPr>
        <w:numPr>
          <w:ilvl w:val="1"/>
          <w:numId w:val="24"/>
        </w:numPr>
        <w:tabs>
          <w:tab w:val="clear" w:pos="1440"/>
          <w:tab w:val="left" w:pos="851"/>
        </w:tabs>
        <w:spacing w:after="120"/>
        <w:ind w:left="864" w:hanging="432"/>
        <w:jc w:val="both"/>
        <w:rPr>
          <w:iCs/>
        </w:rPr>
      </w:pPr>
      <w:r w:rsidRPr="00792145">
        <w:t xml:space="preserve">Būvprojekta </w:t>
      </w:r>
      <w:r w:rsidR="00A912F3" w:rsidRPr="00792145">
        <w:rPr>
          <w:iCs/>
        </w:rPr>
        <w:t>organizatoriskās struktūras apraksts</w:t>
      </w:r>
      <w:r w:rsidRPr="00792145">
        <w:t xml:space="preserve"> un struktūrshēma (projekta vadība un vadība uz vietas, apgāde, kvalitātes vadība, darba drošības uzraudzība utt.), kurā jābūt uzrādītiem visiem iesaistītajiem apakšuzņēmējiem un atbildīgiem darbiniekiem par attiecīgo darbu veikšanu</w:t>
      </w:r>
      <w:r w:rsidR="00A912F3" w:rsidRPr="00792145">
        <w:t>.</w:t>
      </w:r>
      <w:r w:rsidRPr="00792145">
        <w:t xml:space="preserve"> </w:t>
      </w:r>
      <w:r w:rsidR="00A912F3" w:rsidRPr="00792145">
        <w:rPr>
          <w:iCs/>
        </w:rPr>
        <w:t xml:space="preserve">Darbu veikšanai piedāvāto izpildāmo darbu un veicamo pasākumu uzskaitījums un apraksts, norādot </w:t>
      </w:r>
      <w:smartTag w:uri="schemas-tilde-lv/tildestengine" w:element="veidnes">
        <w:smartTagPr>
          <w:attr w:name="text" w:val="līguma"/>
          <w:attr w:name="id" w:val="-1"/>
          <w:attr w:name="baseform" w:val="līgum|s"/>
        </w:smartTagPr>
        <w:r w:rsidR="00A912F3" w:rsidRPr="00792145">
          <w:rPr>
            <w:iCs/>
          </w:rPr>
          <w:t>līguma</w:t>
        </w:r>
      </w:smartTag>
      <w:r w:rsidR="00A912F3" w:rsidRPr="00792145">
        <w:rPr>
          <w:iCs/>
        </w:rPr>
        <w:t xml:space="preserve"> izpildei nepieciešamo tehniskā personāla skaitu un to pienākumus,</w:t>
      </w:r>
      <w:r w:rsidR="00A912F3" w:rsidRPr="00792145">
        <w:t xml:space="preserve"> būtiskākos piegādātājus (rūpnīcas, karjeri u.c.), piesaistītos apakšuzņēmējus, speciālistus un cita informācija, kura raksturo būvprojekta </w:t>
      </w:r>
      <w:r w:rsidR="00A912F3" w:rsidRPr="00792145">
        <w:rPr>
          <w:iCs/>
        </w:rPr>
        <w:t>organizatorisko struktūru.</w:t>
      </w:r>
    </w:p>
    <w:p w14:paraId="324D7C90" w14:textId="77777777" w:rsidR="00F920C4" w:rsidRPr="00792145" w:rsidRDefault="009D2203" w:rsidP="009279E1">
      <w:pPr>
        <w:numPr>
          <w:ilvl w:val="1"/>
          <w:numId w:val="24"/>
        </w:numPr>
        <w:tabs>
          <w:tab w:val="clear" w:pos="1440"/>
          <w:tab w:val="left" w:pos="794"/>
        </w:tabs>
        <w:spacing w:after="120"/>
        <w:ind w:left="864" w:hanging="432"/>
        <w:jc w:val="both"/>
        <w:rPr>
          <w:iCs/>
        </w:rPr>
      </w:pPr>
      <w:r w:rsidRPr="00792145">
        <w:t>darbu izpildes kvalitātes nodrošināšanas plāns, kas atspoguļo Pretendenta metodes un veidu kvalitātes nodrošināšanai, kā arī cita informācija un doku</w:t>
      </w:r>
      <w:r w:rsidR="00F920C4" w:rsidRPr="00792145">
        <w:t>menti pēc Pretendenta ieskatiem.</w:t>
      </w:r>
    </w:p>
    <w:p w14:paraId="61B0641F" w14:textId="77777777" w:rsidR="00F920C4" w:rsidRPr="00792145" w:rsidRDefault="00F920C4" w:rsidP="00F920C4">
      <w:pPr>
        <w:suppressAutoHyphens/>
        <w:spacing w:after="120" w:line="100" w:lineRule="atLeast"/>
        <w:ind w:left="810"/>
        <w:jc w:val="both"/>
        <w:rPr>
          <w:b/>
        </w:rPr>
      </w:pPr>
      <w:r w:rsidRPr="00792145">
        <w:rPr>
          <w:b/>
          <w:bCs/>
          <w:iCs/>
        </w:rPr>
        <w:t xml:space="preserve">Apraksts par darbu izpildi un metodoloģiju. </w:t>
      </w:r>
    </w:p>
    <w:p w14:paraId="46FDE1DD" w14:textId="77777777" w:rsidR="00F920C4" w:rsidRPr="00792145" w:rsidRDefault="00F920C4" w:rsidP="00F920C4">
      <w:pPr>
        <w:tabs>
          <w:tab w:val="left" w:pos="851"/>
        </w:tabs>
        <w:ind w:left="810"/>
        <w:jc w:val="both"/>
        <w:rPr>
          <w:iCs/>
        </w:rPr>
      </w:pPr>
      <w:r w:rsidRPr="00792145">
        <w:rPr>
          <w:iCs/>
        </w:rPr>
        <w:t>Darbu izpildes metodoloģija jāapraksta</w:t>
      </w:r>
      <w:r w:rsidR="0007316B" w:rsidRPr="00792145">
        <w:rPr>
          <w:iCs/>
        </w:rPr>
        <w:t>,</w:t>
      </w:r>
      <w:r w:rsidRPr="00792145">
        <w:rPr>
          <w:iCs/>
        </w:rPr>
        <w:t xml:space="preserve"> pamatojoties uz Tehniskajām specifikācijām par veicamo Darbu specifiku, apjomu un metodēm. </w:t>
      </w:r>
    </w:p>
    <w:p w14:paraId="14CEA4A5" w14:textId="77777777" w:rsidR="00F920C4" w:rsidRPr="00792145" w:rsidRDefault="00F920C4" w:rsidP="00F920C4">
      <w:pPr>
        <w:tabs>
          <w:tab w:val="left" w:pos="851"/>
        </w:tabs>
        <w:ind w:left="810"/>
        <w:jc w:val="both"/>
        <w:rPr>
          <w:iCs/>
        </w:rPr>
      </w:pPr>
      <w:r w:rsidRPr="00792145">
        <w:rPr>
          <w:iCs/>
        </w:rPr>
        <w:t xml:space="preserve">Pretendentam ir jāsagatavo un jāiesniedz esošās situācijas izpratnes apraksts, kā arī par ar šo </w:t>
      </w:r>
      <w:smartTag w:uri="schemas-tilde-lv/tildestengine" w:element="veidnes">
        <w:smartTagPr>
          <w:attr w:name="text" w:val="līgumu"/>
          <w:attr w:name="id" w:val="-1"/>
          <w:attr w:name="baseform" w:val="līgum|s"/>
        </w:smartTagPr>
        <w:r w:rsidRPr="00792145">
          <w:rPr>
            <w:iCs/>
          </w:rPr>
          <w:t>Līgumu</w:t>
        </w:r>
      </w:smartTag>
      <w:r w:rsidRPr="00792145">
        <w:rPr>
          <w:iCs/>
        </w:rPr>
        <w:t xml:space="preserve"> saistītiem esošiem inženierkomunikāciju tīkliem un būvēm, esošo būvju demontāžu, par ierobežojumiem, kas saistīti ar inženierkomunikāciju atslēgšanu, pievienošanos tiem, kā arī par satiksmes organizēšanas un pieejamības īpašumiem organizēšanas principiem būvdarbu izpildes laikā, par darbu veikšanu ierobežojošiem apstākļiem, celtniecības un montāžas metožu aprakstus, (tai skaitā, par esošo ēku demontāžu, esošo inženierkomunikāciju rekonstrukciju un ierīkošanu par inženierkomunikāciju pieslēgšanu pie ekspluatācijā esošajiem cauruļvadiem un būvēm, par automātiskās vadības sistēmu un datu pārraidīšanu, piebraucamo ceļu izbūvi un ielas segumu atjaunošanu, </w:t>
      </w:r>
    </w:p>
    <w:p w14:paraId="568EFABF" w14:textId="77777777" w:rsidR="00F920C4" w:rsidRPr="00792145" w:rsidRDefault="00F920C4" w:rsidP="00F920C4">
      <w:pPr>
        <w:tabs>
          <w:tab w:val="left" w:pos="851"/>
        </w:tabs>
        <w:ind w:left="810"/>
        <w:jc w:val="both"/>
        <w:rPr>
          <w:iCs/>
        </w:rPr>
      </w:pPr>
      <w:r w:rsidRPr="00792145">
        <w:rPr>
          <w:iCs/>
        </w:rPr>
        <w:t xml:space="preserve">Pretendentam jāsagatavo un jāiesniedz apraksts par plānoto izmantojamo būvniecības tehnoloģijām vai metožu pielietojumu katlumājas būvniecībai un aprīkošanai. </w:t>
      </w:r>
    </w:p>
    <w:p w14:paraId="4636630E" w14:textId="77777777" w:rsidR="00F920C4" w:rsidRPr="00792145" w:rsidRDefault="00F920C4" w:rsidP="00F920C4">
      <w:pPr>
        <w:tabs>
          <w:tab w:val="left" w:pos="851"/>
        </w:tabs>
        <w:ind w:left="810"/>
        <w:jc w:val="both"/>
        <w:rPr>
          <w:iCs/>
        </w:rPr>
      </w:pPr>
      <w:r w:rsidRPr="00792145">
        <w:rPr>
          <w:iCs/>
        </w:rPr>
        <w:t>Pretendentam jāsagatavo un jāiesniedz apraksts par pasākumiem, kurus Pretendents plāno organizēt liekas grunts izvešanai un glabāšanai, beramo materiālu glabāšanai, kārtības uzturēšanai būvobjektā (atkritumu, caurules apgriezumu, būvgružu un citu gružu utilizācijai).</w:t>
      </w:r>
    </w:p>
    <w:p w14:paraId="2F82D89E" w14:textId="77777777" w:rsidR="00F920C4" w:rsidRPr="00792145" w:rsidRDefault="00F920C4" w:rsidP="00F920C4">
      <w:pPr>
        <w:tabs>
          <w:tab w:val="left" w:pos="851"/>
        </w:tabs>
        <w:ind w:left="810"/>
        <w:jc w:val="both"/>
        <w:rPr>
          <w:iCs/>
        </w:rPr>
      </w:pPr>
      <w:r w:rsidRPr="00792145">
        <w:rPr>
          <w:iCs/>
        </w:rPr>
        <w:t xml:space="preserve">Pretendentam jāapraksta, kā tiks veikti un nodrošināti pasākumi, lai ievērotu vides aizsardzības prasības un minimizētu Darbu negatīvo ietekmi uz apkārtējo vidi. </w:t>
      </w:r>
    </w:p>
    <w:p w14:paraId="49BCF8A5" w14:textId="77777777" w:rsidR="00F920C4" w:rsidRPr="00792145" w:rsidRDefault="00F920C4" w:rsidP="00F920C4">
      <w:pPr>
        <w:tabs>
          <w:tab w:val="left" w:pos="851"/>
        </w:tabs>
        <w:ind w:left="810"/>
        <w:jc w:val="both"/>
        <w:rPr>
          <w:iCs/>
        </w:rPr>
      </w:pPr>
      <w:r w:rsidRPr="00792145">
        <w:rPr>
          <w:iCs/>
        </w:rPr>
        <w:lastRenderedPageBreak/>
        <w:t>Loģiskā un hronoloģiski secīgā veidā jāapraksta projekta vadības pasākumi, nepieciešamie izpētes darbi, būvdarbu izpilde, vides aizsardzības pasākumi, kas saistīti ar šī konkrētā projekta izpildi no mobilizācijas līdz Darbu nodošanai ekspluatācijā, kā arī garantijas perioda aktivitātēm.</w:t>
      </w:r>
    </w:p>
    <w:p w14:paraId="719BA436" w14:textId="77777777" w:rsidR="00F920C4" w:rsidRPr="00792145" w:rsidRDefault="00F920C4" w:rsidP="00F920C4">
      <w:pPr>
        <w:tabs>
          <w:tab w:val="left" w:pos="851"/>
        </w:tabs>
        <w:ind w:left="810"/>
        <w:jc w:val="both"/>
        <w:rPr>
          <w:iCs/>
        </w:rPr>
      </w:pPr>
    </w:p>
    <w:p w14:paraId="7AF79663" w14:textId="77777777" w:rsidR="00F920C4" w:rsidRPr="00792145" w:rsidRDefault="00F920C4" w:rsidP="009279E1">
      <w:pPr>
        <w:numPr>
          <w:ilvl w:val="1"/>
          <w:numId w:val="24"/>
        </w:numPr>
        <w:tabs>
          <w:tab w:val="clear" w:pos="1440"/>
          <w:tab w:val="left" w:pos="794"/>
        </w:tabs>
        <w:spacing w:after="120"/>
        <w:ind w:left="864" w:hanging="432"/>
        <w:jc w:val="both"/>
        <w:rPr>
          <w:iCs/>
        </w:rPr>
      </w:pPr>
      <w:r w:rsidRPr="00792145">
        <w:t>darb</w:t>
      </w:r>
      <w:r w:rsidRPr="00792145">
        <w:rPr>
          <w:iCs/>
        </w:rPr>
        <w:t xml:space="preserve">u veikšanai galveno risku un pieņēmumu raksturojums. Piedāvājumā iekļaujamai informācijai ir informatīvs raksturs. Pasūtītājs pārliecināsies, ka Pretendents ir iepazinies ar </w:t>
      </w:r>
      <w:r w:rsidR="00A14E42" w:rsidRPr="00792145">
        <w:rPr>
          <w:iCs/>
        </w:rPr>
        <w:t>izbūvējamo</w:t>
      </w:r>
      <w:r w:rsidRPr="00792145">
        <w:rPr>
          <w:iCs/>
        </w:rPr>
        <w:t xml:space="preserve"> objektu, sapratis iepirkuma procedūras priekšmetu un izvērtējis iespējamos riskus un pieņēmumus.</w:t>
      </w:r>
    </w:p>
    <w:p w14:paraId="07514E07" w14:textId="77777777" w:rsidR="001B6ED5" w:rsidRPr="00792145" w:rsidRDefault="00A912F3" w:rsidP="00A912F3">
      <w:pPr>
        <w:suppressAutoHyphens/>
        <w:spacing w:after="120" w:line="100" w:lineRule="atLeast"/>
        <w:jc w:val="both"/>
      </w:pPr>
      <w:r w:rsidRPr="00792145">
        <w:rPr>
          <w:b/>
          <w:bCs/>
          <w:iCs/>
        </w:rPr>
        <w:t xml:space="preserve">2. </w:t>
      </w:r>
      <w:r w:rsidR="001B6ED5" w:rsidRPr="00792145">
        <w:rPr>
          <w:b/>
          <w:bCs/>
          <w:iCs/>
        </w:rPr>
        <w:t>Galvenie būvizstrādājumi.</w:t>
      </w:r>
      <w:r w:rsidR="001B6ED5" w:rsidRPr="00792145">
        <w:t xml:space="preserve"> Pretendentam jāaizpilda tabul</w:t>
      </w:r>
      <w:r w:rsidR="00092C88" w:rsidRPr="00792145">
        <w:t>a</w:t>
      </w:r>
      <w:r w:rsidR="001B6ED5" w:rsidRPr="00792145">
        <w:t xml:space="preserve">, kurā jānorāda galveno būvizstrādājumu izcelsmes vieta un </w:t>
      </w:r>
      <w:r w:rsidR="001B6ED5" w:rsidRPr="00792145">
        <w:rPr>
          <w:bCs/>
        </w:rPr>
        <w:t>būvmateriāla ražotāja vai piegādātāja apliecinājums par to pieejamību</w:t>
      </w:r>
      <w:r w:rsidR="00092C88" w:rsidRPr="00792145">
        <w:rPr>
          <w:bCs/>
        </w:rPr>
        <w:t xml:space="preserve"> līguma izpildes laikā</w:t>
      </w:r>
      <w:r w:rsidR="001B6ED5" w:rsidRPr="00792145">
        <w:rPr>
          <w:bCs/>
        </w:rPr>
        <w:t>.</w:t>
      </w:r>
      <w:r w:rsidR="001B6ED5" w:rsidRPr="00792145">
        <w:t xml:space="preserve"> </w:t>
      </w:r>
      <w:r w:rsidR="0055685F" w:rsidRPr="00792145">
        <w:t xml:space="preserve">Iepirkuma komisija izvērtēs, vai </w:t>
      </w:r>
      <w:r w:rsidR="00092C88" w:rsidRPr="00792145">
        <w:t>P</w:t>
      </w:r>
      <w:r w:rsidR="0055685F" w:rsidRPr="00792145">
        <w:t>retendentam ar līgum</w:t>
      </w:r>
      <w:r w:rsidR="0007316B" w:rsidRPr="00792145">
        <w:t>a</w:t>
      </w:r>
      <w:r w:rsidR="0055685F" w:rsidRPr="00792145">
        <w:t xml:space="preserve"> izpildes laikā pieejamiem būvizstrādājumiem</w:t>
      </w:r>
      <w:r w:rsidRPr="00792145">
        <w:t>/iekārtām</w:t>
      </w:r>
      <w:r w:rsidR="0055685F" w:rsidRPr="00792145">
        <w:t xml:space="preserve"> ir iespējams īstenot iepirkuma procedūrā paredzētos darbus un vai līguma izpildē minētie būvizstrādājumi būs pieejami Pretendentam.</w:t>
      </w:r>
      <w:r w:rsidR="00092C88" w:rsidRPr="00792145">
        <w:t xml:space="preserve"> </w:t>
      </w:r>
      <w:r w:rsidR="00195078" w:rsidRPr="00792145">
        <w:t>Pretendents var iekļaut zemāk minētajā tabulā papildus pozīcijas, ja vēl</w:t>
      </w:r>
      <w:r w:rsidR="00726B48" w:rsidRPr="00792145">
        <w:t>a</w:t>
      </w:r>
      <w:r w:rsidR="00195078" w:rsidRPr="00792145">
        <w:t>s sniegt detalizētā</w:t>
      </w:r>
      <w:r w:rsidR="00833550" w:rsidRPr="00792145">
        <w:t>k</w:t>
      </w:r>
      <w:r w:rsidR="00195078" w:rsidRPr="00792145">
        <w:t>u informāciju par galvenajiem būvizstrādājumiem</w:t>
      </w:r>
      <w:r w:rsidRPr="00792145">
        <w:t>/iekārtām</w:t>
      </w:r>
      <w:r w:rsidR="00195078" w:rsidRPr="00792145">
        <w:t xml:space="preserve">. </w:t>
      </w:r>
    </w:p>
    <w:tbl>
      <w:tblPr>
        <w:tblW w:w="857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4"/>
        <w:gridCol w:w="1620"/>
        <w:gridCol w:w="1620"/>
        <w:gridCol w:w="1620"/>
      </w:tblGrid>
      <w:tr w:rsidR="00EE25C5" w:rsidRPr="00792145" w14:paraId="3F855094" w14:textId="77777777" w:rsidTr="001C3976">
        <w:trPr>
          <w:trHeight w:val="563"/>
        </w:trPr>
        <w:tc>
          <w:tcPr>
            <w:tcW w:w="3714" w:type="dxa"/>
            <w:vAlign w:val="center"/>
          </w:tcPr>
          <w:p w14:paraId="552B11F9" w14:textId="77777777" w:rsidR="00EE25C5" w:rsidRPr="00792145" w:rsidRDefault="00EE25C5" w:rsidP="00BC084E">
            <w:pPr>
              <w:snapToGrid w:val="0"/>
              <w:jc w:val="center"/>
              <w:rPr>
                <w:b/>
                <w:bCs/>
              </w:rPr>
            </w:pPr>
            <w:r w:rsidRPr="00792145">
              <w:rPr>
                <w:b/>
                <w:bCs/>
              </w:rPr>
              <w:t>Būvizstrādājuma nosaukums</w:t>
            </w:r>
          </w:p>
        </w:tc>
        <w:tc>
          <w:tcPr>
            <w:tcW w:w="1620" w:type="dxa"/>
          </w:tcPr>
          <w:p w14:paraId="705D5678" w14:textId="77777777" w:rsidR="00EE25C5" w:rsidRPr="00792145" w:rsidRDefault="00EE25C5" w:rsidP="00BC084E">
            <w:pPr>
              <w:snapToGrid w:val="0"/>
              <w:jc w:val="center"/>
              <w:rPr>
                <w:b/>
                <w:bCs/>
              </w:rPr>
            </w:pPr>
            <w:r w:rsidRPr="00792145">
              <w:rPr>
                <w:b/>
                <w:bCs/>
              </w:rPr>
              <w:t xml:space="preserve">Izcelsmes </w:t>
            </w:r>
          </w:p>
          <w:p w14:paraId="47CB31B4" w14:textId="77777777" w:rsidR="00EE25C5" w:rsidRPr="00792145" w:rsidRDefault="00EE25C5" w:rsidP="00BC084E">
            <w:pPr>
              <w:snapToGrid w:val="0"/>
              <w:jc w:val="center"/>
              <w:rPr>
                <w:b/>
                <w:bCs/>
              </w:rPr>
            </w:pPr>
            <w:r w:rsidRPr="00792145">
              <w:rPr>
                <w:b/>
                <w:bCs/>
              </w:rPr>
              <w:t>Vieta un ražotājs</w:t>
            </w:r>
          </w:p>
        </w:tc>
        <w:tc>
          <w:tcPr>
            <w:tcW w:w="1620" w:type="dxa"/>
            <w:vAlign w:val="center"/>
          </w:tcPr>
          <w:p w14:paraId="593EA6D2" w14:textId="77777777" w:rsidR="00EE25C5" w:rsidRPr="00792145" w:rsidRDefault="00EE25C5" w:rsidP="00BC084E">
            <w:pPr>
              <w:jc w:val="center"/>
              <w:rPr>
                <w:b/>
                <w:bCs/>
              </w:rPr>
            </w:pPr>
            <w:r w:rsidRPr="00792145">
              <w:rPr>
                <w:b/>
                <w:bCs/>
              </w:rPr>
              <w:t>Piegādātājs</w:t>
            </w:r>
          </w:p>
        </w:tc>
        <w:tc>
          <w:tcPr>
            <w:tcW w:w="1620" w:type="dxa"/>
          </w:tcPr>
          <w:p w14:paraId="5392BDB9" w14:textId="77777777" w:rsidR="00EE25C5" w:rsidRPr="00792145" w:rsidRDefault="00EE25C5" w:rsidP="00BC084E">
            <w:pPr>
              <w:jc w:val="center"/>
              <w:rPr>
                <w:b/>
                <w:bCs/>
              </w:rPr>
            </w:pPr>
            <w:proofErr w:type="spellStart"/>
            <w:r w:rsidRPr="00792145">
              <w:rPr>
                <w:b/>
                <w:bCs/>
              </w:rPr>
              <w:t>Piegādātaja</w:t>
            </w:r>
            <w:proofErr w:type="spellEnd"/>
            <w:r w:rsidRPr="00792145">
              <w:rPr>
                <w:b/>
                <w:bCs/>
              </w:rPr>
              <w:t xml:space="preserve"> apliecinājumus</w:t>
            </w:r>
          </w:p>
        </w:tc>
      </w:tr>
      <w:tr w:rsidR="00EE25C5" w:rsidRPr="00792145" w14:paraId="4BAF625E" w14:textId="77777777" w:rsidTr="001C3976">
        <w:trPr>
          <w:trHeight w:val="397"/>
        </w:trPr>
        <w:tc>
          <w:tcPr>
            <w:tcW w:w="3714" w:type="dxa"/>
            <w:vAlign w:val="center"/>
          </w:tcPr>
          <w:p w14:paraId="78710698" w14:textId="77777777" w:rsidR="00EE25C5" w:rsidRPr="00792145" w:rsidRDefault="001C3976" w:rsidP="00092C88">
            <w:r>
              <w:rPr>
                <w:snapToGrid w:val="0"/>
                <w:lang w:eastAsia="sl-SI"/>
              </w:rPr>
              <w:t>K</w:t>
            </w:r>
            <w:r w:rsidR="00EE25C5" w:rsidRPr="00792145">
              <w:rPr>
                <w:snapToGrid w:val="0"/>
                <w:lang w:eastAsia="sl-SI"/>
              </w:rPr>
              <w:t>urināmā sadales un padeves iekārta</w:t>
            </w:r>
          </w:p>
        </w:tc>
        <w:tc>
          <w:tcPr>
            <w:tcW w:w="1620" w:type="dxa"/>
          </w:tcPr>
          <w:p w14:paraId="2316E457" w14:textId="77777777" w:rsidR="00EE25C5" w:rsidRPr="00792145" w:rsidRDefault="00EE25C5" w:rsidP="00BC084E">
            <w:pPr>
              <w:snapToGrid w:val="0"/>
            </w:pPr>
          </w:p>
        </w:tc>
        <w:tc>
          <w:tcPr>
            <w:tcW w:w="1620" w:type="dxa"/>
          </w:tcPr>
          <w:p w14:paraId="40429F78" w14:textId="77777777" w:rsidR="00EE25C5" w:rsidRPr="00792145" w:rsidRDefault="00EE25C5" w:rsidP="00BC084E">
            <w:pPr>
              <w:snapToGrid w:val="0"/>
            </w:pPr>
          </w:p>
        </w:tc>
        <w:tc>
          <w:tcPr>
            <w:tcW w:w="1620" w:type="dxa"/>
          </w:tcPr>
          <w:p w14:paraId="56EC8B78" w14:textId="77777777" w:rsidR="00EE25C5" w:rsidRPr="00792145" w:rsidRDefault="00B12D09" w:rsidP="00BC084E">
            <w:pPr>
              <w:snapToGrid w:val="0"/>
            </w:pPr>
            <w:r w:rsidRPr="00792145">
              <w:t>Ir nepieciešams</w:t>
            </w:r>
          </w:p>
        </w:tc>
      </w:tr>
      <w:tr w:rsidR="00EE25C5" w:rsidRPr="00792145" w14:paraId="5D73002E" w14:textId="77777777" w:rsidTr="001C3976">
        <w:trPr>
          <w:trHeight w:val="397"/>
        </w:trPr>
        <w:tc>
          <w:tcPr>
            <w:tcW w:w="3714" w:type="dxa"/>
            <w:vAlign w:val="center"/>
          </w:tcPr>
          <w:p w14:paraId="225D9FF2" w14:textId="77777777" w:rsidR="00EE25C5" w:rsidRPr="00792145" w:rsidRDefault="001C3976" w:rsidP="00092C88">
            <w:r>
              <w:rPr>
                <w:snapToGrid w:val="0"/>
                <w:lang w:eastAsia="sl-SI"/>
              </w:rPr>
              <w:t>S</w:t>
            </w:r>
            <w:r w:rsidR="00EE25C5" w:rsidRPr="00792145">
              <w:rPr>
                <w:snapToGrid w:val="0"/>
                <w:lang w:eastAsia="sl-SI"/>
              </w:rPr>
              <w:t>adedzināšanas iekārta</w:t>
            </w:r>
          </w:p>
        </w:tc>
        <w:tc>
          <w:tcPr>
            <w:tcW w:w="1620" w:type="dxa"/>
          </w:tcPr>
          <w:p w14:paraId="7CCDBAB0" w14:textId="77777777" w:rsidR="00EE25C5" w:rsidRPr="00792145" w:rsidRDefault="00EE25C5" w:rsidP="00BC084E">
            <w:pPr>
              <w:snapToGrid w:val="0"/>
            </w:pPr>
          </w:p>
        </w:tc>
        <w:tc>
          <w:tcPr>
            <w:tcW w:w="1620" w:type="dxa"/>
          </w:tcPr>
          <w:p w14:paraId="7B7FDF7B" w14:textId="77777777" w:rsidR="00EE25C5" w:rsidRPr="00792145" w:rsidRDefault="00EE25C5" w:rsidP="00BC084E">
            <w:pPr>
              <w:snapToGrid w:val="0"/>
            </w:pPr>
          </w:p>
        </w:tc>
        <w:tc>
          <w:tcPr>
            <w:tcW w:w="1620" w:type="dxa"/>
          </w:tcPr>
          <w:p w14:paraId="73AD6119" w14:textId="77777777" w:rsidR="00EE25C5" w:rsidRPr="00792145" w:rsidRDefault="00B12D09" w:rsidP="00BC084E">
            <w:pPr>
              <w:snapToGrid w:val="0"/>
            </w:pPr>
            <w:r w:rsidRPr="00792145">
              <w:t>Ir nepieciešams</w:t>
            </w:r>
          </w:p>
        </w:tc>
      </w:tr>
      <w:tr w:rsidR="00EE25C5" w:rsidRPr="00792145" w14:paraId="10198F18" w14:textId="77777777" w:rsidTr="001C3976">
        <w:trPr>
          <w:trHeight w:val="397"/>
        </w:trPr>
        <w:tc>
          <w:tcPr>
            <w:tcW w:w="3714" w:type="dxa"/>
            <w:vAlign w:val="center"/>
          </w:tcPr>
          <w:p w14:paraId="1FDAC78B" w14:textId="77777777" w:rsidR="00EE25C5" w:rsidRPr="00792145" w:rsidRDefault="001C3976" w:rsidP="00092C88">
            <w:r>
              <w:rPr>
                <w:snapToGrid w:val="0"/>
                <w:lang w:eastAsia="sl-SI"/>
              </w:rPr>
              <w:t>Ū</w:t>
            </w:r>
            <w:r w:rsidR="00EE25C5" w:rsidRPr="00792145">
              <w:rPr>
                <w:snapToGrid w:val="0"/>
                <w:lang w:eastAsia="sl-SI"/>
              </w:rPr>
              <w:t>denssildām</w:t>
            </w:r>
            <w:r>
              <w:rPr>
                <w:snapToGrid w:val="0"/>
                <w:lang w:eastAsia="sl-SI"/>
              </w:rPr>
              <w:t>ais</w:t>
            </w:r>
            <w:r w:rsidR="00EE25C5" w:rsidRPr="00792145">
              <w:rPr>
                <w:snapToGrid w:val="0"/>
                <w:lang w:eastAsia="sl-SI"/>
              </w:rPr>
              <w:t xml:space="preserve"> katl</w:t>
            </w:r>
            <w:r>
              <w:rPr>
                <w:snapToGrid w:val="0"/>
                <w:lang w:eastAsia="sl-SI"/>
              </w:rPr>
              <w:t>s</w:t>
            </w:r>
          </w:p>
        </w:tc>
        <w:tc>
          <w:tcPr>
            <w:tcW w:w="1620" w:type="dxa"/>
          </w:tcPr>
          <w:p w14:paraId="2725E961" w14:textId="77777777" w:rsidR="00EE25C5" w:rsidRPr="00792145" w:rsidRDefault="00EE25C5" w:rsidP="00BC084E">
            <w:pPr>
              <w:snapToGrid w:val="0"/>
            </w:pPr>
          </w:p>
        </w:tc>
        <w:tc>
          <w:tcPr>
            <w:tcW w:w="1620" w:type="dxa"/>
          </w:tcPr>
          <w:p w14:paraId="7476E575" w14:textId="77777777" w:rsidR="00EE25C5" w:rsidRPr="00792145" w:rsidRDefault="00EE25C5" w:rsidP="00BC084E">
            <w:pPr>
              <w:snapToGrid w:val="0"/>
            </w:pPr>
          </w:p>
        </w:tc>
        <w:tc>
          <w:tcPr>
            <w:tcW w:w="1620" w:type="dxa"/>
          </w:tcPr>
          <w:p w14:paraId="104DB4B0" w14:textId="77777777" w:rsidR="00EE25C5" w:rsidRPr="00792145" w:rsidRDefault="00B12D09" w:rsidP="00BC084E">
            <w:pPr>
              <w:snapToGrid w:val="0"/>
            </w:pPr>
            <w:r w:rsidRPr="00792145">
              <w:t>Ir nepieciešams</w:t>
            </w:r>
          </w:p>
        </w:tc>
      </w:tr>
      <w:tr w:rsidR="00EE25C5" w:rsidRPr="00792145" w14:paraId="6AE7F093" w14:textId="77777777" w:rsidTr="001C3976">
        <w:trPr>
          <w:trHeight w:val="397"/>
        </w:trPr>
        <w:tc>
          <w:tcPr>
            <w:tcW w:w="3714" w:type="dxa"/>
            <w:vAlign w:val="center"/>
          </w:tcPr>
          <w:p w14:paraId="3F934650" w14:textId="77777777" w:rsidR="00EE25C5" w:rsidRPr="00792145" w:rsidRDefault="001C3976" w:rsidP="00092C88">
            <w:r>
              <w:rPr>
                <w:snapToGrid w:val="0"/>
                <w:lang w:eastAsia="sl-SI"/>
              </w:rPr>
              <w:t>P</w:t>
            </w:r>
            <w:r w:rsidR="00EE25C5" w:rsidRPr="00792145">
              <w:rPr>
                <w:snapToGrid w:val="0"/>
                <w:lang w:eastAsia="sl-SI"/>
              </w:rPr>
              <w:t>elnu novākšanas sistēmas ar pelnu konteineriem</w:t>
            </w:r>
          </w:p>
        </w:tc>
        <w:tc>
          <w:tcPr>
            <w:tcW w:w="1620" w:type="dxa"/>
          </w:tcPr>
          <w:p w14:paraId="0FFD468E" w14:textId="77777777" w:rsidR="00EE25C5" w:rsidRPr="00792145" w:rsidRDefault="00EE25C5" w:rsidP="00BC084E">
            <w:pPr>
              <w:snapToGrid w:val="0"/>
            </w:pPr>
          </w:p>
        </w:tc>
        <w:tc>
          <w:tcPr>
            <w:tcW w:w="1620" w:type="dxa"/>
          </w:tcPr>
          <w:p w14:paraId="028860C0" w14:textId="77777777" w:rsidR="00EE25C5" w:rsidRPr="00792145" w:rsidRDefault="00EE25C5" w:rsidP="00BC084E">
            <w:pPr>
              <w:snapToGrid w:val="0"/>
            </w:pPr>
          </w:p>
        </w:tc>
        <w:tc>
          <w:tcPr>
            <w:tcW w:w="1620" w:type="dxa"/>
          </w:tcPr>
          <w:p w14:paraId="44F44AD7" w14:textId="77777777" w:rsidR="00EE25C5" w:rsidRPr="00792145" w:rsidRDefault="00B12D09" w:rsidP="00BC084E">
            <w:pPr>
              <w:snapToGrid w:val="0"/>
            </w:pPr>
            <w:r w:rsidRPr="00792145">
              <w:t>Ir nepieciešams</w:t>
            </w:r>
          </w:p>
        </w:tc>
      </w:tr>
      <w:tr w:rsidR="00EE25C5" w:rsidRPr="00792145" w14:paraId="26A3078A" w14:textId="77777777" w:rsidTr="001C3976">
        <w:trPr>
          <w:trHeight w:val="397"/>
        </w:trPr>
        <w:tc>
          <w:tcPr>
            <w:tcW w:w="3714" w:type="dxa"/>
            <w:vAlign w:val="center"/>
          </w:tcPr>
          <w:p w14:paraId="5F051968" w14:textId="77777777" w:rsidR="00EE25C5" w:rsidRPr="00792145" w:rsidRDefault="00EE25C5" w:rsidP="00092C88">
            <w:r w:rsidRPr="00792145">
              <w:rPr>
                <w:snapToGrid w:val="0"/>
                <w:lang w:eastAsia="sl-SI"/>
              </w:rPr>
              <w:t>Dūmgāzes apstrādes sistēma (ieskaitot dūme</w:t>
            </w:r>
            <w:r w:rsidR="001C3976">
              <w:rPr>
                <w:snapToGrid w:val="0"/>
                <w:lang w:eastAsia="sl-SI"/>
              </w:rPr>
              <w:t>ni</w:t>
            </w:r>
            <w:r w:rsidRPr="00792145">
              <w:rPr>
                <w:snapToGrid w:val="0"/>
                <w:lang w:eastAsia="sl-SI"/>
              </w:rPr>
              <w:t>)</w:t>
            </w:r>
          </w:p>
        </w:tc>
        <w:tc>
          <w:tcPr>
            <w:tcW w:w="1620" w:type="dxa"/>
          </w:tcPr>
          <w:p w14:paraId="61AC9B19" w14:textId="77777777" w:rsidR="00EE25C5" w:rsidRPr="00792145" w:rsidRDefault="00EE25C5" w:rsidP="00BC084E">
            <w:pPr>
              <w:snapToGrid w:val="0"/>
            </w:pPr>
          </w:p>
        </w:tc>
        <w:tc>
          <w:tcPr>
            <w:tcW w:w="1620" w:type="dxa"/>
          </w:tcPr>
          <w:p w14:paraId="35C6F2A3" w14:textId="77777777" w:rsidR="00EE25C5" w:rsidRPr="00792145" w:rsidRDefault="00EE25C5" w:rsidP="00BC084E">
            <w:pPr>
              <w:snapToGrid w:val="0"/>
            </w:pPr>
          </w:p>
        </w:tc>
        <w:tc>
          <w:tcPr>
            <w:tcW w:w="1620" w:type="dxa"/>
          </w:tcPr>
          <w:p w14:paraId="2C5727EA" w14:textId="77777777" w:rsidR="00EE25C5" w:rsidRPr="00792145" w:rsidRDefault="00B12D09" w:rsidP="00BC084E">
            <w:pPr>
              <w:snapToGrid w:val="0"/>
            </w:pPr>
            <w:r w:rsidRPr="00792145">
              <w:t>Ir nepieciešams</w:t>
            </w:r>
          </w:p>
        </w:tc>
      </w:tr>
      <w:tr w:rsidR="00EE25C5" w:rsidRPr="00792145" w14:paraId="54949FC5" w14:textId="77777777" w:rsidTr="001C3976">
        <w:trPr>
          <w:trHeight w:val="397"/>
        </w:trPr>
        <w:tc>
          <w:tcPr>
            <w:tcW w:w="3714" w:type="dxa"/>
          </w:tcPr>
          <w:p w14:paraId="5764F034" w14:textId="77777777" w:rsidR="00EE25C5" w:rsidRPr="00792145" w:rsidRDefault="001C3976" w:rsidP="00195078">
            <w:pPr>
              <w:snapToGrid w:val="0"/>
            </w:pPr>
            <w:r w:rsidRPr="00893295">
              <w:rPr>
                <w:sz w:val="22"/>
                <w:szCs w:val="22"/>
              </w:rPr>
              <w:t>Elektrostātiskais filtrs ar pelnu konteineriem</w:t>
            </w:r>
          </w:p>
        </w:tc>
        <w:tc>
          <w:tcPr>
            <w:tcW w:w="1620" w:type="dxa"/>
          </w:tcPr>
          <w:p w14:paraId="565FE823" w14:textId="77777777" w:rsidR="00EE25C5" w:rsidRPr="00792145" w:rsidRDefault="00EE25C5" w:rsidP="00BC084E">
            <w:pPr>
              <w:snapToGrid w:val="0"/>
            </w:pPr>
          </w:p>
        </w:tc>
        <w:tc>
          <w:tcPr>
            <w:tcW w:w="1620" w:type="dxa"/>
          </w:tcPr>
          <w:p w14:paraId="38595A1C" w14:textId="77777777" w:rsidR="00EE25C5" w:rsidRPr="00792145" w:rsidRDefault="00EE25C5" w:rsidP="00BC084E">
            <w:pPr>
              <w:snapToGrid w:val="0"/>
            </w:pPr>
          </w:p>
        </w:tc>
        <w:tc>
          <w:tcPr>
            <w:tcW w:w="1620" w:type="dxa"/>
          </w:tcPr>
          <w:p w14:paraId="56E2C461" w14:textId="77777777" w:rsidR="00EE25C5" w:rsidRPr="00792145" w:rsidRDefault="001C3976" w:rsidP="00BC084E">
            <w:pPr>
              <w:snapToGrid w:val="0"/>
            </w:pPr>
            <w:r w:rsidRPr="00792145">
              <w:t>Ir nepieciešams</w:t>
            </w:r>
          </w:p>
        </w:tc>
      </w:tr>
      <w:tr w:rsidR="001C3976" w:rsidRPr="00792145" w14:paraId="5BCCD3AA" w14:textId="77777777" w:rsidTr="001C3976">
        <w:trPr>
          <w:trHeight w:val="397"/>
        </w:trPr>
        <w:tc>
          <w:tcPr>
            <w:tcW w:w="3714" w:type="dxa"/>
          </w:tcPr>
          <w:p w14:paraId="64C21CEF" w14:textId="77777777" w:rsidR="001C3976" w:rsidRPr="00792145" w:rsidRDefault="001C3976" w:rsidP="001C3976">
            <w:pPr>
              <w:snapToGrid w:val="0"/>
            </w:pPr>
            <w:r w:rsidRPr="00792145">
              <w:rPr>
                <w:snapToGrid w:val="0"/>
                <w:lang w:eastAsia="sl-SI"/>
              </w:rPr>
              <w:t>Automātiskā vadības sistēma</w:t>
            </w:r>
          </w:p>
        </w:tc>
        <w:tc>
          <w:tcPr>
            <w:tcW w:w="1620" w:type="dxa"/>
          </w:tcPr>
          <w:p w14:paraId="05DCEAE6" w14:textId="77777777" w:rsidR="001C3976" w:rsidRPr="00792145" w:rsidRDefault="001C3976" w:rsidP="001C3976">
            <w:pPr>
              <w:snapToGrid w:val="0"/>
            </w:pPr>
          </w:p>
        </w:tc>
        <w:tc>
          <w:tcPr>
            <w:tcW w:w="1620" w:type="dxa"/>
          </w:tcPr>
          <w:p w14:paraId="072C2684" w14:textId="77777777" w:rsidR="001C3976" w:rsidRPr="00792145" w:rsidRDefault="001C3976" w:rsidP="001C3976">
            <w:pPr>
              <w:snapToGrid w:val="0"/>
            </w:pPr>
          </w:p>
        </w:tc>
        <w:tc>
          <w:tcPr>
            <w:tcW w:w="1620" w:type="dxa"/>
          </w:tcPr>
          <w:p w14:paraId="43CE48D4" w14:textId="77777777" w:rsidR="001C3976" w:rsidRPr="00792145" w:rsidRDefault="001C3976" w:rsidP="001C3976">
            <w:pPr>
              <w:snapToGrid w:val="0"/>
            </w:pPr>
            <w:r w:rsidRPr="00792145">
              <w:t>Ir nepieciešams</w:t>
            </w:r>
          </w:p>
        </w:tc>
      </w:tr>
    </w:tbl>
    <w:p w14:paraId="5BE11B1D" w14:textId="77777777" w:rsidR="001B6ED5" w:rsidRPr="00792145" w:rsidRDefault="001B6ED5" w:rsidP="001B6ED5">
      <w:pPr>
        <w:jc w:val="both"/>
      </w:pPr>
    </w:p>
    <w:p w14:paraId="65DA1920" w14:textId="77777777" w:rsidR="001B6ED5" w:rsidRPr="00792145" w:rsidRDefault="001B6ED5" w:rsidP="007F6251">
      <w:pPr>
        <w:tabs>
          <w:tab w:val="left" w:pos="426"/>
        </w:tabs>
        <w:suppressAutoHyphens/>
        <w:spacing w:after="120" w:line="100" w:lineRule="atLeast"/>
        <w:jc w:val="both"/>
      </w:pPr>
      <w:r w:rsidRPr="00792145">
        <w:t xml:space="preserve">Ja </w:t>
      </w:r>
      <w:r w:rsidR="00726B48" w:rsidRPr="00792145">
        <w:t xml:space="preserve">iepirkuma procedūras </w:t>
      </w:r>
      <w:r w:rsidRPr="00792145">
        <w:t xml:space="preserve">dokumentos (Tehniskajā specifikācijā, Tāmēs, u.c.) minēti konkrēti materiāli vai materiālu ražotāju nosaukumi un standarti, vai izstrādājumu/produktu nosaukumi (arī zīmoli) un standarti, Pretendents drīkst piedāvāt šiem konkrētajiem materiāliem, produktiem un standartiem ekvivalentus citu ražotāju materiālus, produktus un standartus, kuri atbilst </w:t>
      </w:r>
      <w:r w:rsidR="00032407">
        <w:t>Būvprojektiem minimālā sastāvā</w:t>
      </w:r>
      <w:r w:rsidRPr="00792145">
        <w:t xml:space="preserve"> un Tehnisko specifikāciju prasībām. </w:t>
      </w:r>
      <w:r w:rsidRPr="00792145">
        <w:rPr>
          <w:u w:val="single"/>
        </w:rPr>
        <w:t xml:space="preserve">Ja </w:t>
      </w:r>
      <w:r w:rsidR="00B1178F" w:rsidRPr="00792145">
        <w:rPr>
          <w:u w:val="single"/>
        </w:rPr>
        <w:t>P</w:t>
      </w:r>
      <w:r w:rsidRPr="00792145">
        <w:rPr>
          <w:u w:val="single"/>
        </w:rPr>
        <w:t>retendents piedāvā ekvivalentus materiālus, tas iekļauj Tehniskajā piedāvājumā informāciju, kas ļauj noteikt materiālu ekvivalenci</w:t>
      </w:r>
      <w:r w:rsidRPr="00792145">
        <w:t>.</w:t>
      </w:r>
    </w:p>
    <w:p w14:paraId="7B02C88C" w14:textId="77777777" w:rsidR="001B6ED5" w:rsidRPr="00792145" w:rsidRDefault="001B6ED5" w:rsidP="00F920C4">
      <w:pPr>
        <w:jc w:val="both"/>
      </w:pPr>
      <w:bookmarkStart w:id="2" w:name="_Toc12007883"/>
      <w:bookmarkStart w:id="3" w:name="_Toc497884025"/>
      <w:bookmarkStart w:id="4" w:name="_Toc490977059"/>
      <w:bookmarkStart w:id="5" w:name="_Toc490976126"/>
      <w:bookmarkStart w:id="6" w:name="_Toc464871190"/>
      <w:bookmarkEnd w:id="2"/>
      <w:bookmarkEnd w:id="3"/>
      <w:bookmarkEnd w:id="4"/>
      <w:bookmarkEnd w:id="5"/>
      <w:bookmarkEnd w:id="6"/>
      <w:r w:rsidRPr="00792145">
        <w:rPr>
          <w:b/>
          <w:bCs/>
        </w:rPr>
        <w:t> </w:t>
      </w:r>
      <w:r w:rsidR="00F920C4" w:rsidRPr="00792145">
        <w:rPr>
          <w:b/>
          <w:bCs/>
        </w:rPr>
        <w:t xml:space="preserve">3. </w:t>
      </w:r>
      <w:r w:rsidRPr="00792145">
        <w:rPr>
          <w:b/>
          <w:bCs/>
        </w:rPr>
        <w:t>Detalizēts darba izpildes laika grafiks</w:t>
      </w:r>
      <w:r w:rsidRPr="00792145">
        <w:t xml:space="preserve"> </w:t>
      </w:r>
    </w:p>
    <w:p w14:paraId="4A89B353" w14:textId="0002A14D" w:rsidR="005E178B" w:rsidRPr="00792145" w:rsidRDefault="001B6ED5" w:rsidP="00041F1E">
      <w:pPr>
        <w:spacing w:after="120"/>
        <w:jc w:val="both"/>
        <w:sectPr w:rsidR="005E178B" w:rsidRPr="00792145" w:rsidSect="00792145">
          <w:headerReference w:type="even" r:id="rId8"/>
          <w:headerReference w:type="default" r:id="rId9"/>
          <w:footerReference w:type="even" r:id="rId10"/>
          <w:footerReference w:type="default" r:id="rId11"/>
          <w:headerReference w:type="first" r:id="rId12"/>
          <w:footnotePr>
            <w:numRestart w:val="eachPage"/>
          </w:footnotePr>
          <w:pgSz w:w="11906" w:h="16838"/>
          <w:pgMar w:top="2189" w:right="1016" w:bottom="426" w:left="1797" w:header="567" w:footer="567" w:gutter="0"/>
          <w:cols w:space="708"/>
          <w:titlePg/>
          <w:docGrid w:linePitch="360"/>
        </w:sectPr>
      </w:pPr>
      <w:r w:rsidRPr="00792145">
        <w:t>Izpildāmo darbu un veicamo pasākumu (</w:t>
      </w:r>
      <w:r w:rsidR="00032407">
        <w:t xml:space="preserve">projektēšanas un būvniecības </w:t>
      </w:r>
      <w:proofErr w:type="spellStart"/>
      <w:r w:rsidR="00032407">
        <w:t>uzsakšanas</w:t>
      </w:r>
      <w:proofErr w:type="spellEnd"/>
      <w:r w:rsidR="00032407">
        <w:t xml:space="preserve"> nosacījumu izpilde, iekārtu pasūtīšana, </w:t>
      </w:r>
      <w:r w:rsidR="00032407" w:rsidRPr="00792145">
        <w:t>būvdarbu plānoš</w:t>
      </w:r>
      <w:r w:rsidR="00032407">
        <w:t xml:space="preserve">ana, </w:t>
      </w:r>
      <w:r w:rsidRPr="00792145">
        <w:t xml:space="preserve">mobilizācija, būvdarbu uzsākšana, autoruzraudzība, nodošana, </w:t>
      </w:r>
      <w:r w:rsidR="00032407">
        <w:t>būvlaukumu sakārtošanas</w:t>
      </w:r>
      <w:r w:rsidRPr="00792145">
        <w:t xml:space="preserve"> u.c.) laika grafiks</w:t>
      </w:r>
      <w:r w:rsidR="00F920C4" w:rsidRPr="00792145">
        <w:t xml:space="preserve"> saskaņā ar Pasūtītāja prasībām un Pretendenta piedāvājumu un LR normatīvos </w:t>
      </w:r>
      <w:smartTag w:uri="schemas-tilde-lv/tildestengine" w:element="veidnes">
        <w:smartTagPr>
          <w:attr w:name="text" w:val="aktus"/>
          <w:attr w:name="id" w:val="-1"/>
          <w:attr w:name="baseform" w:val="akt|s"/>
        </w:smartTagPr>
        <w:r w:rsidR="00F920C4" w:rsidRPr="00792145">
          <w:t>aktus</w:t>
        </w:r>
      </w:smartTag>
      <w:r w:rsidRPr="00792145">
        <w:t xml:space="preserve">, nosakot izpildāmo darbu </w:t>
      </w:r>
      <w:r w:rsidR="00F920C4" w:rsidRPr="00792145">
        <w:t>sākuma, norises un</w:t>
      </w:r>
      <w:r w:rsidRPr="00792145">
        <w:t xml:space="preserve"> </w:t>
      </w:r>
      <w:r w:rsidR="00F920C4" w:rsidRPr="00792145">
        <w:t>beigu posmus.</w:t>
      </w:r>
    </w:p>
    <w:p w14:paraId="1FB162D4" w14:textId="77777777" w:rsidR="005E178B" w:rsidRPr="00792145" w:rsidRDefault="005E178B" w:rsidP="005E178B">
      <w:pPr>
        <w:spacing w:after="200" w:line="276" w:lineRule="auto"/>
        <w:jc w:val="center"/>
        <w:rPr>
          <w:b/>
        </w:rPr>
      </w:pPr>
      <w:r w:rsidRPr="00792145">
        <w:rPr>
          <w:b/>
        </w:rPr>
        <w:lastRenderedPageBreak/>
        <w:t>Pretendenta tehniskā piedāvājuma kopsavilkums un iesniedzamo tehnisko dokumentu saraksts</w:t>
      </w:r>
    </w:p>
    <w:tbl>
      <w:tblPr>
        <w:tblW w:w="1502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8"/>
        <w:gridCol w:w="5207"/>
        <w:gridCol w:w="1554"/>
        <w:gridCol w:w="1531"/>
        <w:gridCol w:w="2725"/>
        <w:gridCol w:w="3260"/>
      </w:tblGrid>
      <w:tr w:rsidR="005E178B" w:rsidRPr="00792145" w14:paraId="6FF8B9C1" w14:textId="77777777" w:rsidTr="009279E1">
        <w:trPr>
          <w:trHeight w:val="300"/>
        </w:trPr>
        <w:tc>
          <w:tcPr>
            <w:tcW w:w="15025" w:type="dxa"/>
            <w:gridSpan w:val="6"/>
          </w:tcPr>
          <w:p w14:paraId="7329132A" w14:textId="77777777" w:rsidR="005E178B" w:rsidRPr="00792145" w:rsidRDefault="005E178B" w:rsidP="000B5536">
            <w:pPr>
              <w:spacing w:after="200" w:line="276" w:lineRule="auto"/>
              <w:ind w:left="108"/>
            </w:pPr>
          </w:p>
          <w:p w14:paraId="09D11C49" w14:textId="77777777" w:rsidR="005E178B" w:rsidRPr="00792145" w:rsidRDefault="005E178B" w:rsidP="000B5536">
            <w:pPr>
              <w:spacing w:after="200" w:line="276" w:lineRule="auto"/>
              <w:ind w:left="108"/>
              <w:rPr>
                <w:b/>
              </w:rPr>
            </w:pPr>
            <w:r w:rsidRPr="00792145">
              <w:rPr>
                <w:b/>
              </w:rPr>
              <w:t>Tehniskā piedāvājuma kopsavilkums</w:t>
            </w:r>
          </w:p>
          <w:p w14:paraId="3636D0E5" w14:textId="77777777" w:rsidR="005E178B" w:rsidRPr="00792145" w:rsidRDefault="005E178B" w:rsidP="000B5536">
            <w:pPr>
              <w:spacing w:after="200" w:line="276" w:lineRule="auto"/>
              <w:ind w:left="108"/>
            </w:pPr>
          </w:p>
        </w:tc>
      </w:tr>
      <w:tr w:rsidR="005E178B" w:rsidRPr="00792145" w14:paraId="187BE0C6"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48" w:type="dxa"/>
            <w:tcBorders>
              <w:left w:val="single" w:sz="4" w:space="0" w:color="auto"/>
              <w:bottom w:val="single" w:sz="4" w:space="0" w:color="auto"/>
            </w:tcBorders>
          </w:tcPr>
          <w:p w14:paraId="33FB15C7" w14:textId="77777777" w:rsidR="005E178B" w:rsidRPr="00792145" w:rsidRDefault="005E178B" w:rsidP="005E178B">
            <w:pPr>
              <w:jc w:val="center"/>
              <w:rPr>
                <w:b/>
                <w:i/>
              </w:rPr>
            </w:pPr>
            <w:r w:rsidRPr="00792145">
              <w:rPr>
                <w:b/>
                <w:i/>
              </w:rPr>
              <w:t>Nr. p.k.</w:t>
            </w:r>
          </w:p>
        </w:tc>
        <w:tc>
          <w:tcPr>
            <w:tcW w:w="6761" w:type="dxa"/>
            <w:gridSpan w:val="2"/>
            <w:tcBorders>
              <w:bottom w:val="single" w:sz="4" w:space="0" w:color="auto"/>
            </w:tcBorders>
          </w:tcPr>
          <w:p w14:paraId="427F4617" w14:textId="77777777" w:rsidR="005E178B" w:rsidRPr="00792145" w:rsidRDefault="005E178B" w:rsidP="005E178B">
            <w:pPr>
              <w:jc w:val="center"/>
              <w:rPr>
                <w:b/>
                <w:i/>
              </w:rPr>
            </w:pPr>
            <w:r w:rsidRPr="00792145">
              <w:rPr>
                <w:b/>
                <w:i/>
              </w:rPr>
              <w:t>Prasītā pozīcija</w:t>
            </w:r>
          </w:p>
        </w:tc>
        <w:tc>
          <w:tcPr>
            <w:tcW w:w="1531" w:type="dxa"/>
            <w:tcBorders>
              <w:bottom w:val="single" w:sz="4" w:space="0" w:color="auto"/>
            </w:tcBorders>
          </w:tcPr>
          <w:p w14:paraId="27B0AF2F" w14:textId="77777777" w:rsidR="005E178B" w:rsidRPr="00792145" w:rsidRDefault="005E178B" w:rsidP="005E178B">
            <w:pPr>
              <w:jc w:val="center"/>
              <w:rPr>
                <w:b/>
                <w:i/>
              </w:rPr>
            </w:pPr>
            <w:r w:rsidRPr="00792145">
              <w:rPr>
                <w:b/>
                <w:i/>
              </w:rPr>
              <w:t>Prasības norāde nolikumā</w:t>
            </w:r>
          </w:p>
        </w:tc>
        <w:tc>
          <w:tcPr>
            <w:tcW w:w="2725" w:type="dxa"/>
            <w:tcBorders>
              <w:bottom w:val="single" w:sz="4" w:space="0" w:color="auto"/>
            </w:tcBorders>
          </w:tcPr>
          <w:p w14:paraId="403D54D9" w14:textId="77777777" w:rsidR="005E178B" w:rsidRPr="00792145" w:rsidRDefault="005E178B" w:rsidP="005E178B">
            <w:pPr>
              <w:jc w:val="center"/>
              <w:rPr>
                <w:b/>
                <w:i/>
              </w:rPr>
            </w:pPr>
            <w:r w:rsidRPr="00792145">
              <w:rPr>
                <w:b/>
                <w:i/>
              </w:rPr>
              <w:t>Pretendenta piedāvājums</w:t>
            </w:r>
          </w:p>
        </w:tc>
        <w:tc>
          <w:tcPr>
            <w:tcW w:w="3260" w:type="dxa"/>
            <w:tcBorders>
              <w:bottom w:val="single" w:sz="4" w:space="0" w:color="auto"/>
            </w:tcBorders>
          </w:tcPr>
          <w:p w14:paraId="0BECDA35" w14:textId="77777777" w:rsidR="005E178B" w:rsidRPr="00792145" w:rsidRDefault="005E178B" w:rsidP="005E178B">
            <w:pPr>
              <w:jc w:val="center"/>
              <w:rPr>
                <w:b/>
                <w:i/>
              </w:rPr>
            </w:pPr>
            <w:r w:rsidRPr="00792145">
              <w:rPr>
                <w:b/>
                <w:i/>
              </w:rPr>
              <w:t xml:space="preserve">Katlu iekārtu ražotāja atsauce uz objektu, kurā  piegādātās un uzstādītās katlu iekārtas parametri ir: </w:t>
            </w:r>
          </w:p>
        </w:tc>
      </w:tr>
      <w:tr w:rsidR="00032407" w:rsidRPr="00792145" w14:paraId="11F8A20D" w14:textId="77777777" w:rsidTr="00521F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15025" w:type="dxa"/>
            <w:gridSpan w:val="6"/>
            <w:tcBorders>
              <w:top w:val="single" w:sz="4" w:space="0" w:color="auto"/>
            </w:tcBorders>
          </w:tcPr>
          <w:p w14:paraId="636AC446" w14:textId="77777777" w:rsidR="00032407" w:rsidRPr="00032407" w:rsidRDefault="00032407" w:rsidP="005E178B">
            <w:pPr>
              <w:jc w:val="center"/>
              <w:rPr>
                <w:b/>
              </w:rPr>
            </w:pPr>
            <w:r w:rsidRPr="00032407">
              <w:rPr>
                <w:b/>
              </w:rPr>
              <w:t xml:space="preserve">Katlumājas </w:t>
            </w:r>
            <w:r w:rsidR="00913152">
              <w:rPr>
                <w:b/>
              </w:rPr>
              <w:t>izbūve</w:t>
            </w:r>
            <w:r w:rsidRPr="00032407">
              <w:rPr>
                <w:b/>
              </w:rPr>
              <w:t xml:space="preserve"> </w:t>
            </w:r>
            <w:r w:rsidR="00913152">
              <w:rPr>
                <w:b/>
              </w:rPr>
              <w:t>Smilšu</w:t>
            </w:r>
            <w:r w:rsidRPr="00032407">
              <w:rPr>
                <w:b/>
              </w:rPr>
              <w:t xml:space="preserve"> iela </w:t>
            </w:r>
            <w:r w:rsidR="00913152">
              <w:rPr>
                <w:b/>
              </w:rPr>
              <w:t>8</w:t>
            </w:r>
            <w:r w:rsidRPr="00032407">
              <w:rPr>
                <w:b/>
              </w:rPr>
              <w:t xml:space="preserve">, </w:t>
            </w:r>
            <w:r w:rsidR="00913152">
              <w:rPr>
                <w:b/>
              </w:rPr>
              <w:t>Vangažos</w:t>
            </w:r>
          </w:p>
        </w:tc>
      </w:tr>
      <w:tr w:rsidR="005E178B" w:rsidRPr="00792145" w14:paraId="1D1F53C6"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tcBorders>
          </w:tcPr>
          <w:p w14:paraId="0A6D806D" w14:textId="77777777" w:rsidR="005E178B" w:rsidRPr="00792145" w:rsidRDefault="005E178B" w:rsidP="005E178B">
            <w:r w:rsidRPr="00792145">
              <w:t>1</w:t>
            </w:r>
          </w:p>
        </w:tc>
        <w:tc>
          <w:tcPr>
            <w:tcW w:w="6761" w:type="dxa"/>
            <w:gridSpan w:val="2"/>
            <w:tcBorders>
              <w:top w:val="single" w:sz="4" w:space="0" w:color="auto"/>
            </w:tcBorders>
          </w:tcPr>
          <w:p w14:paraId="25E495D0" w14:textId="77777777" w:rsidR="005E178B" w:rsidRPr="00792145" w:rsidRDefault="005E178B" w:rsidP="005E178B">
            <w:r w:rsidRPr="00792145">
              <w:t>Katla izejas jauda: MW.</w:t>
            </w:r>
          </w:p>
        </w:tc>
        <w:tc>
          <w:tcPr>
            <w:tcW w:w="1531" w:type="dxa"/>
            <w:tcBorders>
              <w:top w:val="single" w:sz="4" w:space="0" w:color="auto"/>
            </w:tcBorders>
          </w:tcPr>
          <w:p w14:paraId="4D541997" w14:textId="77777777" w:rsidR="005E178B" w:rsidRPr="00792145" w:rsidRDefault="005E178B" w:rsidP="005E178B">
            <w:r w:rsidRPr="00792145">
              <w:t>TS. 2.2.</w:t>
            </w:r>
          </w:p>
        </w:tc>
        <w:tc>
          <w:tcPr>
            <w:tcW w:w="2725" w:type="dxa"/>
            <w:tcBorders>
              <w:top w:val="single" w:sz="4" w:space="0" w:color="auto"/>
              <w:bottom w:val="single" w:sz="4" w:space="0" w:color="auto"/>
            </w:tcBorders>
          </w:tcPr>
          <w:p w14:paraId="2E668535" w14:textId="77777777" w:rsidR="005E178B" w:rsidRPr="00792145" w:rsidRDefault="005E178B" w:rsidP="005E178B">
            <w:pPr>
              <w:jc w:val="center"/>
              <w:rPr>
                <w:u w:val="single"/>
              </w:rPr>
            </w:pPr>
            <w:r w:rsidRPr="00792145">
              <w:t>MW -</w:t>
            </w:r>
          </w:p>
        </w:tc>
        <w:tc>
          <w:tcPr>
            <w:tcW w:w="3260" w:type="dxa"/>
            <w:tcBorders>
              <w:top w:val="single" w:sz="4" w:space="0" w:color="auto"/>
              <w:bottom w:val="single" w:sz="4" w:space="0" w:color="auto"/>
            </w:tcBorders>
          </w:tcPr>
          <w:p w14:paraId="2E110371" w14:textId="77777777" w:rsidR="005E178B" w:rsidRPr="00792145" w:rsidRDefault="005E178B" w:rsidP="005E178B">
            <w:pPr>
              <w:jc w:val="center"/>
              <w:rPr>
                <w:b/>
                <w:i/>
              </w:rPr>
            </w:pPr>
            <w:r w:rsidRPr="00792145">
              <w:rPr>
                <w:b/>
                <w:i/>
              </w:rPr>
              <w:t>Ekvivalents vai lielāks.</w:t>
            </w:r>
          </w:p>
          <w:p w14:paraId="5DBDE0F0" w14:textId="77777777" w:rsidR="005E178B" w:rsidRPr="00792145" w:rsidRDefault="005E178B" w:rsidP="005E178B">
            <w:pPr>
              <w:jc w:val="center"/>
            </w:pPr>
            <w:r w:rsidRPr="00792145">
              <w:t>MW –</w:t>
            </w:r>
          </w:p>
          <w:p w14:paraId="586B3DB0" w14:textId="77777777" w:rsidR="005E178B" w:rsidRPr="00792145" w:rsidRDefault="005E178B" w:rsidP="005E178B">
            <w:pPr>
              <w:jc w:val="center"/>
            </w:pPr>
            <w:r w:rsidRPr="00792145">
              <w:t>Objekta adrese:</w:t>
            </w:r>
          </w:p>
          <w:p w14:paraId="252A755C" w14:textId="77777777" w:rsidR="005E178B" w:rsidRPr="00792145" w:rsidRDefault="005E178B" w:rsidP="005E178B">
            <w:pPr>
              <w:jc w:val="center"/>
            </w:pPr>
          </w:p>
          <w:p w14:paraId="68E51DE4" w14:textId="77777777" w:rsidR="005E178B" w:rsidRPr="00792145" w:rsidRDefault="005E178B" w:rsidP="005E178B">
            <w:pPr>
              <w:jc w:val="center"/>
            </w:pPr>
            <w:r w:rsidRPr="00792145">
              <w:t>Kontaktinformācija:</w:t>
            </w:r>
          </w:p>
          <w:p w14:paraId="38B89B01" w14:textId="77777777" w:rsidR="005E178B" w:rsidRPr="00792145" w:rsidRDefault="005E178B" w:rsidP="005E178B">
            <w:pPr>
              <w:jc w:val="center"/>
            </w:pPr>
          </w:p>
        </w:tc>
      </w:tr>
      <w:tr w:rsidR="005E178B" w:rsidRPr="00792145" w14:paraId="4648C533"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tcBorders>
          </w:tcPr>
          <w:p w14:paraId="55DDA7AC" w14:textId="77777777" w:rsidR="005E178B" w:rsidRPr="00792145" w:rsidRDefault="005E178B" w:rsidP="005E178B">
            <w:r w:rsidRPr="00792145">
              <w:t>2</w:t>
            </w:r>
          </w:p>
        </w:tc>
        <w:tc>
          <w:tcPr>
            <w:tcW w:w="6761" w:type="dxa"/>
            <w:gridSpan w:val="2"/>
            <w:tcBorders>
              <w:top w:val="single" w:sz="4" w:space="0" w:color="auto"/>
            </w:tcBorders>
          </w:tcPr>
          <w:p w14:paraId="33765C09" w14:textId="77777777" w:rsidR="005E178B" w:rsidRPr="00792145" w:rsidRDefault="005E178B" w:rsidP="005E178B">
            <w:r w:rsidRPr="00792145">
              <w:t>Kurināma maksimālais mitrums, ar kuru iespējams sadedzināt kurināmo katlu iekārtā: %.</w:t>
            </w:r>
          </w:p>
        </w:tc>
        <w:tc>
          <w:tcPr>
            <w:tcW w:w="1531" w:type="dxa"/>
            <w:tcBorders>
              <w:top w:val="single" w:sz="4" w:space="0" w:color="auto"/>
            </w:tcBorders>
          </w:tcPr>
          <w:p w14:paraId="5EB583FC" w14:textId="77777777" w:rsidR="005E178B" w:rsidRPr="00792145" w:rsidRDefault="005E178B" w:rsidP="005E178B">
            <w:r w:rsidRPr="00792145">
              <w:t>TS. 2.</w:t>
            </w:r>
            <w:r w:rsidR="00032407">
              <w:t>2</w:t>
            </w:r>
            <w:r w:rsidRPr="00792145">
              <w:t>.</w:t>
            </w:r>
          </w:p>
        </w:tc>
        <w:tc>
          <w:tcPr>
            <w:tcW w:w="2725" w:type="dxa"/>
            <w:tcBorders>
              <w:top w:val="single" w:sz="4" w:space="0" w:color="auto"/>
            </w:tcBorders>
          </w:tcPr>
          <w:p w14:paraId="749535A8" w14:textId="77777777" w:rsidR="005E178B" w:rsidRPr="00792145" w:rsidRDefault="005E178B" w:rsidP="005E178B">
            <w:pPr>
              <w:jc w:val="center"/>
            </w:pPr>
            <w:r w:rsidRPr="00792145">
              <w:t>% -</w:t>
            </w:r>
          </w:p>
        </w:tc>
        <w:tc>
          <w:tcPr>
            <w:tcW w:w="3260" w:type="dxa"/>
            <w:tcBorders>
              <w:top w:val="single" w:sz="4" w:space="0" w:color="auto"/>
            </w:tcBorders>
          </w:tcPr>
          <w:p w14:paraId="1B386971" w14:textId="77777777" w:rsidR="005E178B" w:rsidRPr="00792145" w:rsidRDefault="005E178B" w:rsidP="005E178B">
            <w:pPr>
              <w:jc w:val="center"/>
              <w:rPr>
                <w:b/>
                <w:i/>
              </w:rPr>
            </w:pPr>
            <w:r w:rsidRPr="00792145">
              <w:rPr>
                <w:b/>
                <w:i/>
              </w:rPr>
              <w:t>Ekvivalents vai lielāks.</w:t>
            </w:r>
          </w:p>
          <w:p w14:paraId="5E31CDD2" w14:textId="77777777" w:rsidR="005E178B" w:rsidRPr="00792145" w:rsidRDefault="005E178B" w:rsidP="005E178B">
            <w:pPr>
              <w:jc w:val="center"/>
            </w:pPr>
            <w:r w:rsidRPr="00792145">
              <w:t>% –</w:t>
            </w:r>
          </w:p>
          <w:p w14:paraId="37B1CCDA" w14:textId="77777777" w:rsidR="005E178B" w:rsidRPr="00792145" w:rsidRDefault="005E178B" w:rsidP="005E178B">
            <w:pPr>
              <w:jc w:val="center"/>
            </w:pPr>
            <w:r w:rsidRPr="00792145">
              <w:t>Objekta adrese:</w:t>
            </w:r>
          </w:p>
          <w:p w14:paraId="3B0C9FB0" w14:textId="77777777" w:rsidR="005E178B" w:rsidRPr="00792145" w:rsidRDefault="005E178B" w:rsidP="005E178B">
            <w:pPr>
              <w:jc w:val="center"/>
            </w:pPr>
          </w:p>
          <w:p w14:paraId="6E56EA44" w14:textId="77777777" w:rsidR="005E178B" w:rsidRPr="00792145" w:rsidRDefault="005E178B" w:rsidP="005E178B">
            <w:pPr>
              <w:jc w:val="center"/>
            </w:pPr>
            <w:r w:rsidRPr="00792145">
              <w:t>Kontaktinformācija:</w:t>
            </w:r>
          </w:p>
          <w:p w14:paraId="17662FE9" w14:textId="77777777" w:rsidR="005E178B" w:rsidRPr="00792145" w:rsidRDefault="005E178B" w:rsidP="005E178B">
            <w:pPr>
              <w:jc w:val="center"/>
            </w:pPr>
          </w:p>
        </w:tc>
      </w:tr>
      <w:tr w:rsidR="005E178B" w:rsidRPr="00792145" w14:paraId="53EED0A8"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tcBorders>
          </w:tcPr>
          <w:p w14:paraId="70C22146" w14:textId="77777777" w:rsidR="005E178B" w:rsidRPr="00792145" w:rsidRDefault="005E178B" w:rsidP="005E178B">
            <w:r w:rsidRPr="00792145">
              <w:t>3</w:t>
            </w:r>
          </w:p>
        </w:tc>
        <w:tc>
          <w:tcPr>
            <w:tcW w:w="6761" w:type="dxa"/>
            <w:gridSpan w:val="2"/>
            <w:tcBorders>
              <w:top w:val="single" w:sz="4" w:space="0" w:color="auto"/>
            </w:tcBorders>
          </w:tcPr>
          <w:p w14:paraId="62835BE9" w14:textId="77777777" w:rsidR="005E178B" w:rsidRPr="00792145" w:rsidRDefault="005E178B" w:rsidP="005E178B">
            <w:r w:rsidRPr="00792145">
              <w:t>Kurināma minimālais mitrums, ar kuru iespējams sadedzināt kurināmo katlu iekārtā: %.</w:t>
            </w:r>
          </w:p>
        </w:tc>
        <w:tc>
          <w:tcPr>
            <w:tcW w:w="1531" w:type="dxa"/>
            <w:tcBorders>
              <w:top w:val="single" w:sz="4" w:space="0" w:color="auto"/>
            </w:tcBorders>
          </w:tcPr>
          <w:p w14:paraId="6469DF9F" w14:textId="77777777" w:rsidR="005E178B" w:rsidRPr="00792145" w:rsidRDefault="005E178B" w:rsidP="005E178B">
            <w:r w:rsidRPr="00792145">
              <w:t>TS. 2.</w:t>
            </w:r>
            <w:r w:rsidR="00032407">
              <w:t>2</w:t>
            </w:r>
            <w:r w:rsidRPr="00792145">
              <w:t>.</w:t>
            </w:r>
          </w:p>
        </w:tc>
        <w:tc>
          <w:tcPr>
            <w:tcW w:w="2725" w:type="dxa"/>
            <w:tcBorders>
              <w:top w:val="single" w:sz="4" w:space="0" w:color="auto"/>
            </w:tcBorders>
          </w:tcPr>
          <w:p w14:paraId="4CB4B8C4" w14:textId="77777777" w:rsidR="005E178B" w:rsidRPr="00792145" w:rsidRDefault="005E178B" w:rsidP="005E178B">
            <w:pPr>
              <w:jc w:val="center"/>
            </w:pPr>
            <w:r w:rsidRPr="00792145">
              <w:t>% -</w:t>
            </w:r>
          </w:p>
        </w:tc>
        <w:tc>
          <w:tcPr>
            <w:tcW w:w="3260" w:type="dxa"/>
            <w:tcBorders>
              <w:top w:val="single" w:sz="4" w:space="0" w:color="auto"/>
            </w:tcBorders>
          </w:tcPr>
          <w:p w14:paraId="4C212785" w14:textId="77777777" w:rsidR="005E178B" w:rsidRPr="00792145" w:rsidRDefault="005E178B" w:rsidP="005E178B">
            <w:pPr>
              <w:jc w:val="center"/>
              <w:rPr>
                <w:b/>
                <w:i/>
              </w:rPr>
            </w:pPr>
            <w:r w:rsidRPr="00792145">
              <w:rPr>
                <w:b/>
                <w:i/>
              </w:rPr>
              <w:t>Ekvivalents vai mazāks.</w:t>
            </w:r>
          </w:p>
          <w:p w14:paraId="2EF5FDDF" w14:textId="77777777" w:rsidR="005E178B" w:rsidRPr="00792145" w:rsidRDefault="005E178B" w:rsidP="005E178B">
            <w:pPr>
              <w:jc w:val="center"/>
            </w:pPr>
            <w:r w:rsidRPr="00792145">
              <w:t>% –</w:t>
            </w:r>
          </w:p>
          <w:p w14:paraId="2E1924B6" w14:textId="77777777" w:rsidR="005E178B" w:rsidRPr="00792145" w:rsidRDefault="005E178B" w:rsidP="005E178B">
            <w:pPr>
              <w:jc w:val="center"/>
            </w:pPr>
            <w:r w:rsidRPr="00792145">
              <w:t>Objekta adrese:</w:t>
            </w:r>
          </w:p>
          <w:p w14:paraId="15A225A6" w14:textId="77777777" w:rsidR="005E178B" w:rsidRPr="00792145" w:rsidRDefault="005E178B" w:rsidP="005E178B">
            <w:pPr>
              <w:jc w:val="center"/>
            </w:pPr>
          </w:p>
          <w:p w14:paraId="088B0861" w14:textId="77777777" w:rsidR="005E178B" w:rsidRPr="00792145" w:rsidRDefault="005E178B" w:rsidP="005E178B">
            <w:pPr>
              <w:jc w:val="center"/>
            </w:pPr>
            <w:r w:rsidRPr="00792145">
              <w:t>Kontaktinformācija:</w:t>
            </w:r>
          </w:p>
          <w:p w14:paraId="58CD381F" w14:textId="77777777" w:rsidR="005E178B" w:rsidRPr="00792145" w:rsidRDefault="005E178B" w:rsidP="005E178B">
            <w:pPr>
              <w:jc w:val="center"/>
            </w:pPr>
          </w:p>
        </w:tc>
      </w:tr>
      <w:tr w:rsidR="005E178B" w:rsidRPr="00792145" w14:paraId="224206DA"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tcBorders>
          </w:tcPr>
          <w:p w14:paraId="0BC79D3E" w14:textId="77777777" w:rsidR="005E178B" w:rsidRPr="00792145" w:rsidRDefault="005E178B" w:rsidP="005E178B">
            <w:r w:rsidRPr="00792145">
              <w:t>4</w:t>
            </w:r>
          </w:p>
        </w:tc>
        <w:tc>
          <w:tcPr>
            <w:tcW w:w="6761" w:type="dxa"/>
            <w:gridSpan w:val="2"/>
            <w:tcBorders>
              <w:top w:val="single" w:sz="4" w:space="0" w:color="auto"/>
            </w:tcBorders>
          </w:tcPr>
          <w:p w14:paraId="03E80FB2" w14:textId="77777777" w:rsidR="005E178B" w:rsidRPr="00792145" w:rsidRDefault="005E178B" w:rsidP="005E178B">
            <w:r w:rsidRPr="00792145">
              <w:t>Katlumājas garantētais minimālais kalpošanas laiks: gadi.</w:t>
            </w:r>
          </w:p>
        </w:tc>
        <w:tc>
          <w:tcPr>
            <w:tcW w:w="1531" w:type="dxa"/>
            <w:tcBorders>
              <w:top w:val="single" w:sz="4" w:space="0" w:color="auto"/>
            </w:tcBorders>
          </w:tcPr>
          <w:p w14:paraId="78AECDAB" w14:textId="77777777" w:rsidR="005E178B" w:rsidRPr="00792145" w:rsidRDefault="005E178B" w:rsidP="005E178B">
            <w:r w:rsidRPr="00792145">
              <w:t xml:space="preserve">TS. 2.10. </w:t>
            </w:r>
          </w:p>
        </w:tc>
        <w:tc>
          <w:tcPr>
            <w:tcW w:w="2725" w:type="dxa"/>
            <w:tcBorders>
              <w:top w:val="single" w:sz="4" w:space="0" w:color="auto"/>
            </w:tcBorders>
          </w:tcPr>
          <w:p w14:paraId="65150730" w14:textId="77777777" w:rsidR="005E178B" w:rsidRPr="00792145" w:rsidRDefault="005E178B" w:rsidP="005E178B">
            <w:pPr>
              <w:jc w:val="center"/>
            </w:pPr>
            <w:r w:rsidRPr="00792145">
              <w:t>Gadi -</w:t>
            </w:r>
          </w:p>
        </w:tc>
        <w:tc>
          <w:tcPr>
            <w:tcW w:w="3260" w:type="dxa"/>
            <w:tcBorders>
              <w:top w:val="single" w:sz="4" w:space="0" w:color="auto"/>
            </w:tcBorders>
          </w:tcPr>
          <w:p w14:paraId="72C1B631" w14:textId="77777777" w:rsidR="005E178B" w:rsidRPr="00792145" w:rsidRDefault="005E178B" w:rsidP="005E178B">
            <w:pPr>
              <w:jc w:val="center"/>
              <w:rPr>
                <w:b/>
                <w:i/>
              </w:rPr>
            </w:pPr>
            <w:r w:rsidRPr="00792145">
              <w:rPr>
                <w:b/>
                <w:i/>
              </w:rPr>
              <w:t>Ekvivalents vai lielāks.</w:t>
            </w:r>
          </w:p>
          <w:p w14:paraId="0C777C60" w14:textId="77777777" w:rsidR="005E178B" w:rsidRPr="00792145" w:rsidRDefault="005E178B" w:rsidP="005E178B">
            <w:pPr>
              <w:jc w:val="center"/>
            </w:pPr>
            <w:r w:rsidRPr="00792145">
              <w:t>Gadi –</w:t>
            </w:r>
          </w:p>
          <w:p w14:paraId="5EEB2B0A" w14:textId="77777777" w:rsidR="005E178B" w:rsidRPr="00792145" w:rsidRDefault="005E178B" w:rsidP="005E178B">
            <w:pPr>
              <w:jc w:val="center"/>
            </w:pPr>
            <w:r w:rsidRPr="00792145">
              <w:lastRenderedPageBreak/>
              <w:t>Objekta adrese:</w:t>
            </w:r>
          </w:p>
          <w:p w14:paraId="7EDF195D" w14:textId="77777777" w:rsidR="005E178B" w:rsidRPr="00792145" w:rsidRDefault="005E178B" w:rsidP="005E178B">
            <w:pPr>
              <w:jc w:val="center"/>
            </w:pPr>
          </w:p>
          <w:p w14:paraId="4FDCF2DB" w14:textId="77777777" w:rsidR="005E178B" w:rsidRPr="00792145" w:rsidRDefault="005E178B" w:rsidP="005E178B">
            <w:pPr>
              <w:jc w:val="center"/>
            </w:pPr>
            <w:r w:rsidRPr="00792145">
              <w:t>Kontaktinformācija:</w:t>
            </w:r>
          </w:p>
          <w:p w14:paraId="6A5D8EF4" w14:textId="77777777" w:rsidR="005E178B" w:rsidRPr="00792145" w:rsidRDefault="005E178B" w:rsidP="005E178B">
            <w:pPr>
              <w:jc w:val="center"/>
            </w:pPr>
          </w:p>
        </w:tc>
      </w:tr>
      <w:tr w:rsidR="005E178B" w:rsidRPr="00792145" w14:paraId="18140504"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30"/>
        </w:trPr>
        <w:tc>
          <w:tcPr>
            <w:tcW w:w="748" w:type="dxa"/>
            <w:tcBorders>
              <w:top w:val="single" w:sz="4" w:space="0" w:color="auto"/>
            </w:tcBorders>
          </w:tcPr>
          <w:p w14:paraId="5A0D955D" w14:textId="77777777" w:rsidR="005E178B" w:rsidRPr="00792145" w:rsidRDefault="005E178B" w:rsidP="005E178B">
            <w:r w:rsidRPr="00792145">
              <w:lastRenderedPageBreak/>
              <w:t>5</w:t>
            </w:r>
          </w:p>
        </w:tc>
        <w:tc>
          <w:tcPr>
            <w:tcW w:w="6761" w:type="dxa"/>
            <w:gridSpan w:val="2"/>
            <w:tcBorders>
              <w:top w:val="single" w:sz="4" w:space="0" w:color="auto"/>
            </w:tcBorders>
          </w:tcPr>
          <w:p w14:paraId="5627E527" w14:textId="77777777" w:rsidR="005E178B" w:rsidRPr="00792145" w:rsidRDefault="005E178B" w:rsidP="005E178B">
            <w:r w:rsidRPr="00792145">
              <w:t xml:space="preserve">Cieto daļiņu garantēta maksimālā koncentrācija dūmgāzēs pie O2 satura dūmgāzēs </w:t>
            </w:r>
            <w:r w:rsidR="00032407">
              <w:t>6</w:t>
            </w:r>
            <w:r w:rsidRPr="00792145">
              <w:t>%</w:t>
            </w:r>
            <w:r w:rsidR="00521F19">
              <w:t>:</w:t>
            </w:r>
            <w:r w:rsidRPr="00792145">
              <w:t xml:space="preserve"> mg/m</w:t>
            </w:r>
            <w:r w:rsidRPr="00792145">
              <w:rPr>
                <w:vertAlign w:val="superscript"/>
              </w:rPr>
              <w:t>3</w:t>
            </w:r>
            <w:r w:rsidRPr="00792145">
              <w:t xml:space="preserve">. </w:t>
            </w:r>
          </w:p>
        </w:tc>
        <w:tc>
          <w:tcPr>
            <w:tcW w:w="1531" w:type="dxa"/>
            <w:tcBorders>
              <w:top w:val="single" w:sz="4" w:space="0" w:color="auto"/>
            </w:tcBorders>
          </w:tcPr>
          <w:p w14:paraId="538EF73D" w14:textId="77777777" w:rsidR="005E178B" w:rsidRPr="00792145" w:rsidRDefault="005E178B" w:rsidP="005E178B">
            <w:r w:rsidRPr="00792145">
              <w:t>TS. 2.12.</w:t>
            </w:r>
          </w:p>
          <w:p w14:paraId="2EAFB27B" w14:textId="77777777" w:rsidR="005E178B" w:rsidRPr="00792145" w:rsidRDefault="005E178B" w:rsidP="005E178B"/>
        </w:tc>
        <w:tc>
          <w:tcPr>
            <w:tcW w:w="2725" w:type="dxa"/>
            <w:tcBorders>
              <w:top w:val="single" w:sz="4" w:space="0" w:color="auto"/>
            </w:tcBorders>
          </w:tcPr>
          <w:p w14:paraId="255EF1ED" w14:textId="77777777" w:rsidR="005E178B" w:rsidRPr="00792145" w:rsidRDefault="005E178B" w:rsidP="005E178B">
            <w:pPr>
              <w:jc w:val="center"/>
            </w:pPr>
            <w:r w:rsidRPr="00792145">
              <w:t>mg/m</w:t>
            </w:r>
            <w:r w:rsidRPr="00792145">
              <w:rPr>
                <w:vertAlign w:val="superscript"/>
              </w:rPr>
              <w:t>3</w:t>
            </w:r>
            <w:r w:rsidRPr="00792145">
              <w:t xml:space="preserve"> -</w:t>
            </w:r>
          </w:p>
        </w:tc>
        <w:tc>
          <w:tcPr>
            <w:tcW w:w="3260" w:type="dxa"/>
            <w:tcBorders>
              <w:top w:val="single" w:sz="4" w:space="0" w:color="auto"/>
            </w:tcBorders>
          </w:tcPr>
          <w:p w14:paraId="4673D163" w14:textId="77777777" w:rsidR="005E178B" w:rsidRPr="00792145" w:rsidRDefault="005E178B" w:rsidP="005E178B">
            <w:pPr>
              <w:jc w:val="center"/>
              <w:rPr>
                <w:b/>
                <w:i/>
              </w:rPr>
            </w:pPr>
            <w:r w:rsidRPr="00792145">
              <w:rPr>
                <w:b/>
                <w:i/>
              </w:rPr>
              <w:t>Ekvivalents vai mazāks.</w:t>
            </w:r>
          </w:p>
          <w:p w14:paraId="643496F5" w14:textId="77777777" w:rsidR="005E178B" w:rsidRPr="00792145" w:rsidRDefault="005E178B" w:rsidP="005E178B">
            <w:pPr>
              <w:jc w:val="center"/>
            </w:pPr>
            <w:r w:rsidRPr="00792145">
              <w:t>mg/m</w:t>
            </w:r>
            <w:r w:rsidRPr="00792145">
              <w:rPr>
                <w:vertAlign w:val="superscript"/>
              </w:rPr>
              <w:t>3</w:t>
            </w:r>
            <w:r w:rsidRPr="00792145">
              <w:t xml:space="preserve"> –</w:t>
            </w:r>
          </w:p>
          <w:p w14:paraId="50902698" w14:textId="77777777" w:rsidR="005E178B" w:rsidRPr="00792145" w:rsidRDefault="005E178B" w:rsidP="005E178B">
            <w:pPr>
              <w:jc w:val="center"/>
            </w:pPr>
            <w:r w:rsidRPr="00792145">
              <w:t>Objekta adrese:</w:t>
            </w:r>
          </w:p>
          <w:p w14:paraId="45257D25" w14:textId="77777777" w:rsidR="005E178B" w:rsidRPr="00792145" w:rsidRDefault="005E178B" w:rsidP="005E178B">
            <w:pPr>
              <w:jc w:val="center"/>
            </w:pPr>
          </w:p>
          <w:p w14:paraId="4A3ECBCF" w14:textId="77777777" w:rsidR="005E178B" w:rsidRPr="00792145" w:rsidRDefault="005E178B" w:rsidP="005E178B">
            <w:pPr>
              <w:jc w:val="center"/>
            </w:pPr>
            <w:r w:rsidRPr="00792145">
              <w:t>Kontaktinformācija:</w:t>
            </w:r>
          </w:p>
          <w:p w14:paraId="661D9618" w14:textId="77777777" w:rsidR="005E178B" w:rsidRPr="00792145" w:rsidRDefault="005E178B" w:rsidP="005E178B">
            <w:pPr>
              <w:jc w:val="center"/>
            </w:pPr>
          </w:p>
        </w:tc>
      </w:tr>
      <w:tr w:rsidR="005E178B" w:rsidRPr="00792145" w14:paraId="2BEE41D5"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48" w:type="dxa"/>
          </w:tcPr>
          <w:p w14:paraId="53112C50" w14:textId="77777777" w:rsidR="005E178B" w:rsidRPr="00792145" w:rsidRDefault="005E178B" w:rsidP="005E178B">
            <w:r w:rsidRPr="00792145">
              <w:t>6</w:t>
            </w:r>
          </w:p>
        </w:tc>
        <w:tc>
          <w:tcPr>
            <w:tcW w:w="6761" w:type="dxa"/>
            <w:gridSpan w:val="2"/>
          </w:tcPr>
          <w:p w14:paraId="54DDEC4D" w14:textId="77777777" w:rsidR="005E178B" w:rsidRPr="00792145" w:rsidRDefault="005E178B" w:rsidP="005E178B">
            <w:r w:rsidRPr="00792145">
              <w:t xml:space="preserve">Garantētie stacijas emisijas limiti, pie O2 satura </w:t>
            </w:r>
            <w:r w:rsidR="00032407">
              <w:t>6</w:t>
            </w:r>
            <w:r w:rsidRPr="00792145">
              <w:t>%; mg/m</w:t>
            </w:r>
            <w:r w:rsidRPr="00792145">
              <w:rPr>
                <w:vertAlign w:val="superscript"/>
              </w:rPr>
              <w:t>3</w:t>
            </w:r>
            <w:r w:rsidRPr="00792145">
              <w:t xml:space="preserve"> :</w:t>
            </w:r>
          </w:p>
          <w:p w14:paraId="60BF2DBF" w14:textId="77777777" w:rsidR="005E178B" w:rsidRPr="00792145" w:rsidRDefault="00032407" w:rsidP="009279E1">
            <w:pPr>
              <w:numPr>
                <w:ilvl w:val="0"/>
                <w:numId w:val="115"/>
              </w:numPr>
              <w:spacing w:after="200" w:line="276" w:lineRule="auto"/>
            </w:pPr>
            <w:proofErr w:type="spellStart"/>
            <w:r>
              <w:t>NOx</w:t>
            </w:r>
            <w:proofErr w:type="spellEnd"/>
            <w:r w:rsidR="005E178B" w:rsidRPr="00792145">
              <w:t>;</w:t>
            </w:r>
          </w:p>
          <w:p w14:paraId="214AE82F" w14:textId="77777777" w:rsidR="005E178B" w:rsidRPr="00792145" w:rsidRDefault="00032407" w:rsidP="00032407">
            <w:pPr>
              <w:numPr>
                <w:ilvl w:val="0"/>
                <w:numId w:val="115"/>
              </w:numPr>
              <w:spacing w:after="200" w:line="276" w:lineRule="auto"/>
            </w:pPr>
            <w:r>
              <w:t>SO2</w:t>
            </w:r>
            <w:r w:rsidR="005E178B" w:rsidRPr="00792145">
              <w:t>.</w:t>
            </w:r>
          </w:p>
        </w:tc>
        <w:tc>
          <w:tcPr>
            <w:tcW w:w="1531" w:type="dxa"/>
          </w:tcPr>
          <w:p w14:paraId="51BA06D9" w14:textId="77777777" w:rsidR="005E178B" w:rsidRPr="00792145" w:rsidRDefault="005E178B" w:rsidP="005E178B">
            <w:r w:rsidRPr="00792145">
              <w:t>TS. 2.12.</w:t>
            </w:r>
          </w:p>
          <w:p w14:paraId="68A5A060" w14:textId="77777777" w:rsidR="005E178B" w:rsidRPr="00792145" w:rsidRDefault="005E178B" w:rsidP="005E178B">
            <w:pPr>
              <w:rPr>
                <w:color w:val="FF0000"/>
              </w:rPr>
            </w:pPr>
          </w:p>
        </w:tc>
        <w:tc>
          <w:tcPr>
            <w:tcW w:w="2725" w:type="dxa"/>
          </w:tcPr>
          <w:p w14:paraId="35067225" w14:textId="77777777" w:rsidR="005E178B" w:rsidRPr="00792145" w:rsidRDefault="005E178B" w:rsidP="009279E1">
            <w:pPr>
              <w:numPr>
                <w:ilvl w:val="0"/>
                <w:numId w:val="123"/>
              </w:numPr>
              <w:spacing w:after="200" w:line="276" w:lineRule="auto"/>
              <w:jc w:val="center"/>
            </w:pPr>
            <w:r w:rsidRPr="00792145">
              <w:t>-</w:t>
            </w:r>
          </w:p>
          <w:p w14:paraId="5355C52A" w14:textId="77777777" w:rsidR="005E178B" w:rsidRPr="00792145" w:rsidRDefault="005E178B" w:rsidP="009279E1">
            <w:pPr>
              <w:numPr>
                <w:ilvl w:val="0"/>
                <w:numId w:val="123"/>
              </w:numPr>
              <w:spacing w:after="200" w:line="276" w:lineRule="auto"/>
              <w:jc w:val="center"/>
            </w:pPr>
            <w:r w:rsidRPr="00792145">
              <w:t>-</w:t>
            </w:r>
          </w:p>
          <w:p w14:paraId="1C79C04A" w14:textId="77777777" w:rsidR="005E178B" w:rsidRPr="00792145" w:rsidRDefault="005E178B" w:rsidP="00032407">
            <w:pPr>
              <w:ind w:left="360"/>
            </w:pPr>
          </w:p>
          <w:p w14:paraId="05D29D2B" w14:textId="77777777" w:rsidR="005E178B" w:rsidRPr="00792145" w:rsidRDefault="005E178B" w:rsidP="005E178B">
            <w:pPr>
              <w:ind w:left="720"/>
              <w:jc w:val="center"/>
            </w:pPr>
          </w:p>
          <w:p w14:paraId="7BE43CA1" w14:textId="77777777" w:rsidR="005E178B" w:rsidRPr="00792145" w:rsidRDefault="005E178B" w:rsidP="005E178B">
            <w:pPr>
              <w:ind w:left="720"/>
              <w:jc w:val="center"/>
            </w:pPr>
          </w:p>
        </w:tc>
        <w:tc>
          <w:tcPr>
            <w:tcW w:w="3260" w:type="dxa"/>
          </w:tcPr>
          <w:p w14:paraId="7DF6EDA9" w14:textId="77777777" w:rsidR="005E178B" w:rsidRPr="00792145" w:rsidRDefault="005E178B" w:rsidP="005E178B">
            <w:pPr>
              <w:jc w:val="center"/>
              <w:rPr>
                <w:b/>
                <w:i/>
              </w:rPr>
            </w:pPr>
            <w:r w:rsidRPr="00792145">
              <w:rPr>
                <w:b/>
                <w:i/>
              </w:rPr>
              <w:t>Ekvivalents vai mazāks.</w:t>
            </w:r>
          </w:p>
          <w:p w14:paraId="0508724C" w14:textId="77777777" w:rsidR="005E178B" w:rsidRPr="00792145" w:rsidRDefault="005E178B" w:rsidP="009279E1">
            <w:pPr>
              <w:numPr>
                <w:ilvl w:val="0"/>
                <w:numId w:val="126"/>
              </w:numPr>
              <w:spacing w:after="200" w:line="276" w:lineRule="auto"/>
              <w:jc w:val="center"/>
            </w:pPr>
            <w:r w:rsidRPr="00792145">
              <w:t xml:space="preserve">– </w:t>
            </w:r>
          </w:p>
          <w:p w14:paraId="30157180" w14:textId="77777777" w:rsidR="005E178B" w:rsidRPr="00792145" w:rsidRDefault="005E178B" w:rsidP="009279E1">
            <w:pPr>
              <w:numPr>
                <w:ilvl w:val="0"/>
                <w:numId w:val="126"/>
              </w:numPr>
              <w:spacing w:after="200" w:line="276" w:lineRule="auto"/>
              <w:jc w:val="center"/>
            </w:pPr>
            <w:r w:rsidRPr="00792145">
              <w:t xml:space="preserve">– </w:t>
            </w:r>
          </w:p>
          <w:p w14:paraId="41B01590" w14:textId="77777777" w:rsidR="005E178B" w:rsidRPr="00792145" w:rsidRDefault="005E178B" w:rsidP="005E178B">
            <w:pPr>
              <w:jc w:val="center"/>
            </w:pPr>
            <w:r w:rsidRPr="00792145">
              <w:t>Objekta adrese:</w:t>
            </w:r>
          </w:p>
          <w:p w14:paraId="1B381BE4" w14:textId="77777777" w:rsidR="005E178B" w:rsidRPr="00792145" w:rsidRDefault="005E178B" w:rsidP="005E178B">
            <w:pPr>
              <w:jc w:val="center"/>
            </w:pPr>
          </w:p>
          <w:p w14:paraId="5292C6DB" w14:textId="77777777" w:rsidR="005E178B" w:rsidRPr="00792145" w:rsidRDefault="005E178B" w:rsidP="005E178B">
            <w:pPr>
              <w:jc w:val="center"/>
            </w:pPr>
            <w:r w:rsidRPr="00792145">
              <w:t>Kontaktinformācija:</w:t>
            </w:r>
          </w:p>
          <w:p w14:paraId="63E38EE8" w14:textId="77777777" w:rsidR="005E178B" w:rsidRPr="00792145" w:rsidRDefault="005E178B" w:rsidP="005E178B">
            <w:pPr>
              <w:ind w:left="720"/>
            </w:pPr>
          </w:p>
        </w:tc>
      </w:tr>
      <w:tr w:rsidR="005E178B" w:rsidRPr="00792145" w14:paraId="47D223D6"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2"/>
        </w:trPr>
        <w:tc>
          <w:tcPr>
            <w:tcW w:w="748" w:type="dxa"/>
            <w:tcBorders>
              <w:bottom w:val="single" w:sz="4" w:space="0" w:color="auto"/>
            </w:tcBorders>
          </w:tcPr>
          <w:p w14:paraId="6E606344" w14:textId="77777777" w:rsidR="005E178B" w:rsidRPr="00792145" w:rsidRDefault="00521F19" w:rsidP="005E178B">
            <w:r>
              <w:t>7</w:t>
            </w:r>
          </w:p>
        </w:tc>
        <w:tc>
          <w:tcPr>
            <w:tcW w:w="6761" w:type="dxa"/>
            <w:gridSpan w:val="2"/>
            <w:tcBorders>
              <w:bottom w:val="single" w:sz="4" w:space="0" w:color="auto"/>
            </w:tcBorders>
          </w:tcPr>
          <w:p w14:paraId="02CD0E36" w14:textId="77777777" w:rsidR="005E178B" w:rsidRPr="00792145" w:rsidRDefault="005E178B" w:rsidP="005E178B">
            <w:r w:rsidRPr="00792145">
              <w:t xml:space="preserve">Vispārēja kurināmā daudzuma apjoms zem nojumes </w:t>
            </w:r>
            <w:r w:rsidR="00032407">
              <w:t>(operatīva noliktava)</w:t>
            </w:r>
            <w:r w:rsidRPr="00792145">
              <w:t>: m</w:t>
            </w:r>
            <w:r w:rsidRPr="00792145">
              <w:rPr>
                <w:vertAlign w:val="superscript"/>
              </w:rPr>
              <w:t>3</w:t>
            </w:r>
          </w:p>
        </w:tc>
        <w:tc>
          <w:tcPr>
            <w:tcW w:w="1531" w:type="dxa"/>
            <w:tcBorders>
              <w:bottom w:val="single" w:sz="4" w:space="0" w:color="auto"/>
            </w:tcBorders>
          </w:tcPr>
          <w:p w14:paraId="0FA6CD51" w14:textId="77777777" w:rsidR="005E178B" w:rsidRPr="00792145" w:rsidRDefault="005E178B" w:rsidP="005E178B">
            <w:r w:rsidRPr="00792145">
              <w:t>TS. 3.1</w:t>
            </w:r>
            <w:r w:rsidR="00032407">
              <w:t>.</w:t>
            </w:r>
          </w:p>
        </w:tc>
        <w:tc>
          <w:tcPr>
            <w:tcW w:w="2725" w:type="dxa"/>
            <w:tcBorders>
              <w:bottom w:val="single" w:sz="4" w:space="0" w:color="auto"/>
            </w:tcBorders>
          </w:tcPr>
          <w:p w14:paraId="0D1F498A" w14:textId="77777777" w:rsidR="005E178B" w:rsidRPr="00792145" w:rsidRDefault="005E178B" w:rsidP="005E178B">
            <w:pPr>
              <w:jc w:val="center"/>
            </w:pPr>
            <w:r w:rsidRPr="00792145">
              <w:t>m</w:t>
            </w:r>
            <w:r w:rsidRPr="00792145">
              <w:rPr>
                <w:vertAlign w:val="superscript"/>
              </w:rPr>
              <w:t>3</w:t>
            </w:r>
            <w:r w:rsidRPr="00792145">
              <w:t xml:space="preserve"> -</w:t>
            </w:r>
          </w:p>
        </w:tc>
        <w:tc>
          <w:tcPr>
            <w:tcW w:w="3260" w:type="dxa"/>
            <w:tcBorders>
              <w:bottom w:val="single" w:sz="4" w:space="0" w:color="auto"/>
            </w:tcBorders>
          </w:tcPr>
          <w:p w14:paraId="0454E497" w14:textId="77777777" w:rsidR="005E178B" w:rsidRPr="00792145" w:rsidRDefault="005E178B" w:rsidP="009279E1">
            <w:pPr>
              <w:numPr>
                <w:ilvl w:val="0"/>
                <w:numId w:val="129"/>
              </w:numPr>
              <w:spacing w:after="200" w:line="276" w:lineRule="auto"/>
              <w:jc w:val="center"/>
            </w:pPr>
          </w:p>
        </w:tc>
      </w:tr>
      <w:tr w:rsidR="005E178B" w:rsidRPr="00792145" w14:paraId="0D4C1D6B"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2"/>
        </w:trPr>
        <w:tc>
          <w:tcPr>
            <w:tcW w:w="748" w:type="dxa"/>
            <w:tcBorders>
              <w:bottom w:val="single" w:sz="4" w:space="0" w:color="auto"/>
            </w:tcBorders>
          </w:tcPr>
          <w:p w14:paraId="63B59E4F" w14:textId="77777777" w:rsidR="005E178B" w:rsidRPr="00792145" w:rsidRDefault="00521F19" w:rsidP="005E178B">
            <w:r>
              <w:t>8</w:t>
            </w:r>
          </w:p>
        </w:tc>
        <w:tc>
          <w:tcPr>
            <w:tcW w:w="6761" w:type="dxa"/>
            <w:gridSpan w:val="2"/>
            <w:tcBorders>
              <w:bottom w:val="single" w:sz="4" w:space="0" w:color="auto"/>
            </w:tcBorders>
          </w:tcPr>
          <w:p w14:paraId="4987272C" w14:textId="77777777" w:rsidR="005E178B" w:rsidRPr="00792145" w:rsidRDefault="005E178B" w:rsidP="005E178B">
            <w:r w:rsidRPr="00792145">
              <w:t>Kurināmā padeves konveijer</w:t>
            </w:r>
            <w:r w:rsidR="00521F19">
              <w:t>a</w:t>
            </w:r>
            <w:r w:rsidRPr="00792145">
              <w:t xml:space="preserve"> tips.</w:t>
            </w:r>
          </w:p>
        </w:tc>
        <w:tc>
          <w:tcPr>
            <w:tcW w:w="1531" w:type="dxa"/>
            <w:tcBorders>
              <w:bottom w:val="single" w:sz="4" w:space="0" w:color="auto"/>
            </w:tcBorders>
          </w:tcPr>
          <w:p w14:paraId="60F6A118" w14:textId="77777777" w:rsidR="005E178B" w:rsidRPr="00792145" w:rsidRDefault="005E178B" w:rsidP="005E178B">
            <w:r w:rsidRPr="00792145">
              <w:t>TS. 3.1</w:t>
            </w:r>
            <w:r w:rsidR="00032407">
              <w:t>.</w:t>
            </w:r>
          </w:p>
        </w:tc>
        <w:tc>
          <w:tcPr>
            <w:tcW w:w="2725" w:type="dxa"/>
            <w:tcBorders>
              <w:bottom w:val="single" w:sz="4" w:space="0" w:color="auto"/>
            </w:tcBorders>
          </w:tcPr>
          <w:p w14:paraId="708EF4F3" w14:textId="77777777" w:rsidR="005E178B" w:rsidRPr="00792145" w:rsidRDefault="005E178B" w:rsidP="005E178B">
            <w:pPr>
              <w:jc w:val="center"/>
            </w:pPr>
            <w:r w:rsidRPr="00792145">
              <w:t>Tips -</w:t>
            </w:r>
          </w:p>
        </w:tc>
        <w:tc>
          <w:tcPr>
            <w:tcW w:w="3260" w:type="dxa"/>
            <w:tcBorders>
              <w:bottom w:val="single" w:sz="4" w:space="0" w:color="auto"/>
            </w:tcBorders>
          </w:tcPr>
          <w:p w14:paraId="3758094F" w14:textId="77777777" w:rsidR="005E178B" w:rsidRPr="00792145" w:rsidRDefault="005E178B" w:rsidP="005E178B">
            <w:pPr>
              <w:jc w:val="center"/>
              <w:rPr>
                <w:b/>
                <w:i/>
              </w:rPr>
            </w:pPr>
            <w:r w:rsidRPr="00792145">
              <w:rPr>
                <w:b/>
                <w:i/>
              </w:rPr>
              <w:t>Ekvivalents.</w:t>
            </w:r>
          </w:p>
          <w:p w14:paraId="4769FF6E" w14:textId="77777777" w:rsidR="005E178B" w:rsidRPr="00792145" w:rsidRDefault="005E178B" w:rsidP="005E178B">
            <w:pPr>
              <w:jc w:val="center"/>
            </w:pPr>
            <w:r w:rsidRPr="00792145">
              <w:t>Tips –</w:t>
            </w:r>
          </w:p>
          <w:p w14:paraId="4878EFBC" w14:textId="77777777" w:rsidR="005E178B" w:rsidRPr="00792145" w:rsidRDefault="005E178B" w:rsidP="005E178B">
            <w:pPr>
              <w:jc w:val="center"/>
            </w:pPr>
            <w:r w:rsidRPr="00792145">
              <w:t>Objekta adrese:</w:t>
            </w:r>
          </w:p>
          <w:p w14:paraId="6291D1CB" w14:textId="77777777" w:rsidR="005E178B" w:rsidRPr="00792145" w:rsidRDefault="005E178B" w:rsidP="005E178B">
            <w:pPr>
              <w:jc w:val="center"/>
            </w:pPr>
          </w:p>
          <w:p w14:paraId="0F2A3210" w14:textId="77777777" w:rsidR="005E178B" w:rsidRPr="00792145" w:rsidRDefault="005E178B" w:rsidP="005E178B">
            <w:pPr>
              <w:jc w:val="center"/>
            </w:pPr>
            <w:r w:rsidRPr="00792145">
              <w:t>Kontaktinformācija:</w:t>
            </w:r>
          </w:p>
          <w:p w14:paraId="60CF5711" w14:textId="77777777" w:rsidR="005E178B" w:rsidRPr="00792145" w:rsidRDefault="005E178B" w:rsidP="005E178B">
            <w:pPr>
              <w:jc w:val="center"/>
            </w:pPr>
          </w:p>
        </w:tc>
      </w:tr>
      <w:tr w:rsidR="005E178B" w:rsidRPr="00792145" w14:paraId="6357D518"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2"/>
        </w:trPr>
        <w:tc>
          <w:tcPr>
            <w:tcW w:w="748" w:type="dxa"/>
            <w:tcBorders>
              <w:bottom w:val="single" w:sz="4" w:space="0" w:color="auto"/>
            </w:tcBorders>
          </w:tcPr>
          <w:p w14:paraId="3C11371C" w14:textId="77777777" w:rsidR="005E178B" w:rsidRPr="00792145" w:rsidRDefault="00521F19" w:rsidP="005E178B">
            <w:r>
              <w:t>9</w:t>
            </w:r>
          </w:p>
        </w:tc>
        <w:tc>
          <w:tcPr>
            <w:tcW w:w="6761" w:type="dxa"/>
            <w:gridSpan w:val="2"/>
            <w:tcBorders>
              <w:bottom w:val="single" w:sz="4" w:space="0" w:color="auto"/>
            </w:tcBorders>
          </w:tcPr>
          <w:p w14:paraId="7B7C1193" w14:textId="77777777" w:rsidR="005E178B" w:rsidRPr="00792145" w:rsidRDefault="005E178B" w:rsidP="005E178B">
            <w:r w:rsidRPr="00792145">
              <w:t>Katla darbošanās laiks bez tīrīšanas: mēneši.</w:t>
            </w:r>
          </w:p>
        </w:tc>
        <w:tc>
          <w:tcPr>
            <w:tcW w:w="1531" w:type="dxa"/>
            <w:tcBorders>
              <w:bottom w:val="single" w:sz="4" w:space="0" w:color="auto"/>
            </w:tcBorders>
          </w:tcPr>
          <w:p w14:paraId="61BB1D86" w14:textId="77777777" w:rsidR="005E178B" w:rsidRPr="00792145" w:rsidRDefault="005E178B" w:rsidP="005E178B">
            <w:r w:rsidRPr="00792145">
              <w:t>TS. 3</w:t>
            </w:r>
            <w:r w:rsidR="00032407">
              <w:t>.</w:t>
            </w:r>
            <w:r w:rsidRPr="00792145">
              <w:t>2.</w:t>
            </w:r>
          </w:p>
        </w:tc>
        <w:tc>
          <w:tcPr>
            <w:tcW w:w="2725" w:type="dxa"/>
            <w:tcBorders>
              <w:bottom w:val="single" w:sz="4" w:space="0" w:color="auto"/>
            </w:tcBorders>
          </w:tcPr>
          <w:p w14:paraId="626897E3" w14:textId="77777777" w:rsidR="005E178B" w:rsidRPr="00792145" w:rsidRDefault="005E178B" w:rsidP="005E178B">
            <w:pPr>
              <w:jc w:val="center"/>
            </w:pPr>
            <w:r w:rsidRPr="00792145">
              <w:t>Mēneši -</w:t>
            </w:r>
          </w:p>
        </w:tc>
        <w:tc>
          <w:tcPr>
            <w:tcW w:w="3260" w:type="dxa"/>
            <w:tcBorders>
              <w:bottom w:val="single" w:sz="4" w:space="0" w:color="auto"/>
            </w:tcBorders>
          </w:tcPr>
          <w:p w14:paraId="6197C31E" w14:textId="77777777" w:rsidR="005E178B" w:rsidRPr="00792145" w:rsidRDefault="005E178B" w:rsidP="005E178B">
            <w:pPr>
              <w:jc w:val="center"/>
              <w:rPr>
                <w:b/>
                <w:i/>
              </w:rPr>
            </w:pPr>
            <w:r w:rsidRPr="00792145">
              <w:rPr>
                <w:b/>
                <w:i/>
              </w:rPr>
              <w:t>Ekvivalents vai lielāks.</w:t>
            </w:r>
          </w:p>
          <w:p w14:paraId="16254612" w14:textId="77777777" w:rsidR="005E178B" w:rsidRPr="00792145" w:rsidRDefault="005E178B" w:rsidP="005E178B">
            <w:pPr>
              <w:jc w:val="center"/>
            </w:pPr>
            <w:r w:rsidRPr="00792145">
              <w:t>Mēneši –</w:t>
            </w:r>
          </w:p>
          <w:p w14:paraId="2EFDD0CB" w14:textId="77777777" w:rsidR="005E178B" w:rsidRPr="00792145" w:rsidRDefault="005E178B" w:rsidP="005E178B">
            <w:pPr>
              <w:jc w:val="center"/>
            </w:pPr>
            <w:r w:rsidRPr="00792145">
              <w:t>Objekta adrese:</w:t>
            </w:r>
          </w:p>
          <w:p w14:paraId="5A3FD4AF" w14:textId="77777777" w:rsidR="005E178B" w:rsidRPr="00792145" w:rsidRDefault="005E178B" w:rsidP="005E178B">
            <w:pPr>
              <w:jc w:val="center"/>
            </w:pPr>
          </w:p>
          <w:p w14:paraId="5DCF2EB7" w14:textId="77777777" w:rsidR="005E178B" w:rsidRPr="00792145" w:rsidRDefault="005E178B" w:rsidP="005E178B">
            <w:pPr>
              <w:jc w:val="center"/>
            </w:pPr>
            <w:r w:rsidRPr="00792145">
              <w:t>Kontaktinformācija:</w:t>
            </w:r>
          </w:p>
          <w:p w14:paraId="704006F5" w14:textId="77777777" w:rsidR="005E178B" w:rsidRPr="00792145" w:rsidRDefault="005E178B" w:rsidP="005E178B">
            <w:pPr>
              <w:jc w:val="center"/>
            </w:pPr>
          </w:p>
        </w:tc>
      </w:tr>
      <w:tr w:rsidR="005E178B" w:rsidRPr="00792145" w14:paraId="61A387CC"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2"/>
        </w:trPr>
        <w:tc>
          <w:tcPr>
            <w:tcW w:w="748" w:type="dxa"/>
            <w:tcBorders>
              <w:bottom w:val="single" w:sz="4" w:space="0" w:color="auto"/>
            </w:tcBorders>
          </w:tcPr>
          <w:p w14:paraId="3B96EFBB" w14:textId="77777777" w:rsidR="005E178B" w:rsidRPr="00792145" w:rsidRDefault="005E178B" w:rsidP="005E178B">
            <w:r w:rsidRPr="00792145">
              <w:lastRenderedPageBreak/>
              <w:t>1</w:t>
            </w:r>
            <w:r w:rsidR="00521F19">
              <w:t>0</w:t>
            </w:r>
          </w:p>
        </w:tc>
        <w:tc>
          <w:tcPr>
            <w:tcW w:w="6761" w:type="dxa"/>
            <w:gridSpan w:val="2"/>
            <w:tcBorders>
              <w:bottom w:val="single" w:sz="4" w:space="0" w:color="auto"/>
            </w:tcBorders>
          </w:tcPr>
          <w:p w14:paraId="2877B5FF" w14:textId="77777777" w:rsidR="005E178B" w:rsidRPr="00792145" w:rsidRDefault="005E178B" w:rsidP="005E178B">
            <w:r w:rsidRPr="00792145">
              <w:t>Kurtuves degšanas minimālā slodze, pie kuras katlumāja var ilgstoši darboties gan automātiskajā, gan rokas vadības režīmā: %.</w:t>
            </w:r>
          </w:p>
        </w:tc>
        <w:tc>
          <w:tcPr>
            <w:tcW w:w="1531" w:type="dxa"/>
            <w:tcBorders>
              <w:bottom w:val="single" w:sz="4" w:space="0" w:color="auto"/>
            </w:tcBorders>
          </w:tcPr>
          <w:p w14:paraId="138DC20B" w14:textId="77777777" w:rsidR="005E178B" w:rsidRPr="00792145" w:rsidRDefault="005E178B" w:rsidP="005E178B">
            <w:r w:rsidRPr="00792145">
              <w:t>TS. 3</w:t>
            </w:r>
            <w:r w:rsidR="00032407">
              <w:t>.</w:t>
            </w:r>
            <w:r w:rsidRPr="00792145">
              <w:t>2.</w:t>
            </w:r>
          </w:p>
        </w:tc>
        <w:tc>
          <w:tcPr>
            <w:tcW w:w="2725" w:type="dxa"/>
            <w:tcBorders>
              <w:bottom w:val="single" w:sz="4" w:space="0" w:color="auto"/>
            </w:tcBorders>
          </w:tcPr>
          <w:p w14:paraId="4059E1A2" w14:textId="77777777" w:rsidR="005E178B" w:rsidRPr="00792145" w:rsidRDefault="005E178B" w:rsidP="005E178B">
            <w:pPr>
              <w:jc w:val="center"/>
            </w:pPr>
            <w:r w:rsidRPr="00792145">
              <w:t>% -</w:t>
            </w:r>
          </w:p>
        </w:tc>
        <w:tc>
          <w:tcPr>
            <w:tcW w:w="3260" w:type="dxa"/>
            <w:tcBorders>
              <w:bottom w:val="single" w:sz="4" w:space="0" w:color="auto"/>
            </w:tcBorders>
          </w:tcPr>
          <w:p w14:paraId="5331E22F" w14:textId="77777777" w:rsidR="005E178B" w:rsidRPr="00792145" w:rsidRDefault="005E178B" w:rsidP="005E178B">
            <w:pPr>
              <w:jc w:val="center"/>
              <w:rPr>
                <w:b/>
                <w:i/>
              </w:rPr>
            </w:pPr>
            <w:r w:rsidRPr="00792145">
              <w:rPr>
                <w:b/>
                <w:i/>
              </w:rPr>
              <w:t>Ekvivalents vai mazāks.</w:t>
            </w:r>
          </w:p>
          <w:p w14:paraId="3BBF1937" w14:textId="77777777" w:rsidR="005E178B" w:rsidRPr="00792145" w:rsidRDefault="005E178B" w:rsidP="005E178B">
            <w:pPr>
              <w:jc w:val="center"/>
            </w:pPr>
            <w:r w:rsidRPr="00792145">
              <w:t>%  –</w:t>
            </w:r>
          </w:p>
          <w:p w14:paraId="2D371B4A" w14:textId="77777777" w:rsidR="005E178B" w:rsidRPr="00792145" w:rsidRDefault="005E178B" w:rsidP="005E178B">
            <w:pPr>
              <w:jc w:val="center"/>
            </w:pPr>
            <w:r w:rsidRPr="00792145">
              <w:t>Objekta adrese:</w:t>
            </w:r>
          </w:p>
          <w:p w14:paraId="361EA439" w14:textId="77777777" w:rsidR="005E178B" w:rsidRPr="00792145" w:rsidRDefault="005E178B" w:rsidP="005E178B">
            <w:pPr>
              <w:jc w:val="center"/>
            </w:pPr>
          </w:p>
          <w:p w14:paraId="508EFD57" w14:textId="77777777" w:rsidR="005E178B" w:rsidRPr="00792145" w:rsidRDefault="005E178B" w:rsidP="005E178B">
            <w:pPr>
              <w:jc w:val="center"/>
            </w:pPr>
            <w:r w:rsidRPr="00792145">
              <w:t>Kontaktinformācija:</w:t>
            </w:r>
          </w:p>
          <w:p w14:paraId="1899DC42" w14:textId="77777777" w:rsidR="005E178B" w:rsidRPr="00792145" w:rsidRDefault="005E178B" w:rsidP="005E178B">
            <w:pPr>
              <w:jc w:val="center"/>
            </w:pPr>
          </w:p>
        </w:tc>
      </w:tr>
      <w:tr w:rsidR="005E178B" w:rsidRPr="00792145" w14:paraId="2F821B85"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42"/>
        </w:trPr>
        <w:tc>
          <w:tcPr>
            <w:tcW w:w="748" w:type="dxa"/>
            <w:tcBorders>
              <w:bottom w:val="single" w:sz="4" w:space="0" w:color="auto"/>
            </w:tcBorders>
          </w:tcPr>
          <w:p w14:paraId="599D834F" w14:textId="77777777" w:rsidR="005E178B" w:rsidRPr="00792145" w:rsidRDefault="005E178B" w:rsidP="005E178B">
            <w:r w:rsidRPr="00792145">
              <w:t>1</w:t>
            </w:r>
            <w:r w:rsidR="00521F19">
              <w:t>1</w:t>
            </w:r>
          </w:p>
        </w:tc>
        <w:tc>
          <w:tcPr>
            <w:tcW w:w="6761" w:type="dxa"/>
            <w:gridSpan w:val="2"/>
            <w:tcBorders>
              <w:bottom w:val="single" w:sz="4" w:space="0" w:color="auto"/>
            </w:tcBorders>
          </w:tcPr>
          <w:p w14:paraId="0AC3649D" w14:textId="77777777" w:rsidR="005E178B" w:rsidRPr="00792145" w:rsidRDefault="005E178B" w:rsidP="005E178B">
            <w:r w:rsidRPr="00792145">
              <w:t xml:space="preserve">Ārdu garantijas laiks: gadi.  </w:t>
            </w:r>
          </w:p>
        </w:tc>
        <w:tc>
          <w:tcPr>
            <w:tcW w:w="1531" w:type="dxa"/>
            <w:tcBorders>
              <w:bottom w:val="single" w:sz="4" w:space="0" w:color="auto"/>
            </w:tcBorders>
          </w:tcPr>
          <w:p w14:paraId="04F798A1" w14:textId="77777777" w:rsidR="005E178B" w:rsidRPr="00792145" w:rsidRDefault="005E178B" w:rsidP="005E178B">
            <w:r w:rsidRPr="00792145">
              <w:t>TS. 3</w:t>
            </w:r>
            <w:r w:rsidR="00FA6939">
              <w:t>.</w:t>
            </w:r>
            <w:r w:rsidRPr="00792145">
              <w:t>2.</w:t>
            </w:r>
          </w:p>
        </w:tc>
        <w:tc>
          <w:tcPr>
            <w:tcW w:w="2725" w:type="dxa"/>
            <w:tcBorders>
              <w:bottom w:val="single" w:sz="4" w:space="0" w:color="auto"/>
            </w:tcBorders>
          </w:tcPr>
          <w:p w14:paraId="29A717CE" w14:textId="77777777" w:rsidR="005E178B" w:rsidRPr="00792145" w:rsidRDefault="005E178B" w:rsidP="005E178B">
            <w:pPr>
              <w:jc w:val="center"/>
            </w:pPr>
            <w:r w:rsidRPr="00792145">
              <w:t>Gadi -</w:t>
            </w:r>
          </w:p>
        </w:tc>
        <w:tc>
          <w:tcPr>
            <w:tcW w:w="3260" w:type="dxa"/>
            <w:tcBorders>
              <w:bottom w:val="single" w:sz="4" w:space="0" w:color="auto"/>
            </w:tcBorders>
          </w:tcPr>
          <w:p w14:paraId="0A48FFF9" w14:textId="77777777" w:rsidR="005E178B" w:rsidRPr="00792145" w:rsidRDefault="005E178B" w:rsidP="005E178B">
            <w:pPr>
              <w:jc w:val="center"/>
              <w:rPr>
                <w:b/>
                <w:i/>
              </w:rPr>
            </w:pPr>
            <w:r w:rsidRPr="00792145">
              <w:rPr>
                <w:b/>
                <w:i/>
              </w:rPr>
              <w:t>Ekvivalents vai lielāks.</w:t>
            </w:r>
          </w:p>
          <w:p w14:paraId="2D90A789" w14:textId="77777777" w:rsidR="005E178B" w:rsidRPr="00792145" w:rsidRDefault="005E178B" w:rsidP="005E178B">
            <w:pPr>
              <w:jc w:val="center"/>
            </w:pPr>
            <w:r w:rsidRPr="00792145">
              <w:t>Gadi –</w:t>
            </w:r>
          </w:p>
          <w:p w14:paraId="2177EF77" w14:textId="77777777" w:rsidR="005E178B" w:rsidRPr="00792145" w:rsidRDefault="005E178B" w:rsidP="005E178B">
            <w:pPr>
              <w:jc w:val="center"/>
            </w:pPr>
            <w:r w:rsidRPr="00792145">
              <w:t>Objekta adrese:</w:t>
            </w:r>
          </w:p>
          <w:p w14:paraId="112A60A8" w14:textId="77777777" w:rsidR="005E178B" w:rsidRPr="00792145" w:rsidRDefault="005E178B" w:rsidP="005E178B">
            <w:pPr>
              <w:jc w:val="center"/>
            </w:pPr>
          </w:p>
          <w:p w14:paraId="21CAB7E4" w14:textId="77777777" w:rsidR="005E178B" w:rsidRPr="00792145" w:rsidRDefault="005E178B" w:rsidP="005E178B">
            <w:pPr>
              <w:jc w:val="center"/>
            </w:pPr>
            <w:r w:rsidRPr="00792145">
              <w:t>Kontaktinformācija:</w:t>
            </w:r>
          </w:p>
          <w:p w14:paraId="78FD7BC5" w14:textId="77777777" w:rsidR="005E178B" w:rsidRPr="00792145" w:rsidRDefault="005E178B" w:rsidP="005E178B">
            <w:pPr>
              <w:jc w:val="center"/>
            </w:pPr>
          </w:p>
        </w:tc>
      </w:tr>
      <w:tr w:rsidR="005E178B" w:rsidRPr="00792145" w14:paraId="219F28EB"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bottom w:val="single" w:sz="4" w:space="0" w:color="auto"/>
            </w:tcBorders>
          </w:tcPr>
          <w:p w14:paraId="2D6686F9" w14:textId="77777777" w:rsidR="005E178B" w:rsidRPr="00792145" w:rsidRDefault="005E178B" w:rsidP="005E178B">
            <w:r w:rsidRPr="00792145">
              <w:t>1</w:t>
            </w:r>
            <w:r w:rsidR="00521F19">
              <w:t>2</w:t>
            </w:r>
          </w:p>
        </w:tc>
        <w:tc>
          <w:tcPr>
            <w:tcW w:w="6761" w:type="dxa"/>
            <w:gridSpan w:val="2"/>
            <w:tcBorders>
              <w:top w:val="single" w:sz="4" w:space="0" w:color="auto"/>
              <w:bottom w:val="single" w:sz="4" w:space="0" w:color="auto"/>
            </w:tcBorders>
          </w:tcPr>
          <w:p w14:paraId="5154C723" w14:textId="77777777" w:rsidR="005E178B" w:rsidRPr="00792145" w:rsidRDefault="005E178B" w:rsidP="005E178B">
            <w:r w:rsidRPr="00792145">
              <w:t>Hroma saturs ārdos: %.</w:t>
            </w:r>
          </w:p>
        </w:tc>
        <w:tc>
          <w:tcPr>
            <w:tcW w:w="1531" w:type="dxa"/>
            <w:tcBorders>
              <w:top w:val="single" w:sz="4" w:space="0" w:color="auto"/>
              <w:bottom w:val="single" w:sz="4" w:space="0" w:color="auto"/>
            </w:tcBorders>
          </w:tcPr>
          <w:p w14:paraId="3C686AE6" w14:textId="77777777" w:rsidR="005E178B" w:rsidRPr="00792145" w:rsidRDefault="005E178B" w:rsidP="005E178B">
            <w:r w:rsidRPr="00792145">
              <w:t>TS. 3</w:t>
            </w:r>
            <w:r w:rsidR="00FA6939">
              <w:t>.</w:t>
            </w:r>
            <w:r w:rsidRPr="00792145">
              <w:t>2.</w:t>
            </w:r>
          </w:p>
        </w:tc>
        <w:tc>
          <w:tcPr>
            <w:tcW w:w="2725" w:type="dxa"/>
            <w:tcBorders>
              <w:top w:val="single" w:sz="4" w:space="0" w:color="auto"/>
              <w:bottom w:val="single" w:sz="4" w:space="0" w:color="auto"/>
            </w:tcBorders>
          </w:tcPr>
          <w:p w14:paraId="0CD9C396" w14:textId="77777777" w:rsidR="005E178B" w:rsidRPr="00792145" w:rsidRDefault="005E178B" w:rsidP="005E178B">
            <w:pPr>
              <w:jc w:val="center"/>
            </w:pPr>
            <w:r w:rsidRPr="00792145">
              <w:t>% -</w:t>
            </w:r>
          </w:p>
        </w:tc>
        <w:tc>
          <w:tcPr>
            <w:tcW w:w="3260" w:type="dxa"/>
            <w:tcBorders>
              <w:top w:val="single" w:sz="4" w:space="0" w:color="auto"/>
              <w:bottom w:val="single" w:sz="4" w:space="0" w:color="auto"/>
            </w:tcBorders>
          </w:tcPr>
          <w:p w14:paraId="193116A7" w14:textId="77777777" w:rsidR="005E178B" w:rsidRPr="00792145" w:rsidRDefault="005E178B" w:rsidP="005E178B">
            <w:pPr>
              <w:jc w:val="center"/>
              <w:rPr>
                <w:b/>
                <w:i/>
              </w:rPr>
            </w:pPr>
            <w:r w:rsidRPr="00792145">
              <w:rPr>
                <w:b/>
                <w:i/>
              </w:rPr>
              <w:t>Ekvivalents vai lielāks.</w:t>
            </w:r>
          </w:p>
          <w:p w14:paraId="0B3ED140" w14:textId="77777777" w:rsidR="005E178B" w:rsidRPr="00792145" w:rsidRDefault="005E178B" w:rsidP="005E178B">
            <w:pPr>
              <w:jc w:val="center"/>
            </w:pPr>
            <w:r w:rsidRPr="00792145">
              <w:t>% –</w:t>
            </w:r>
          </w:p>
          <w:p w14:paraId="03EE29CB" w14:textId="77777777" w:rsidR="005E178B" w:rsidRPr="00792145" w:rsidRDefault="005E178B" w:rsidP="005E178B">
            <w:pPr>
              <w:jc w:val="center"/>
            </w:pPr>
            <w:r w:rsidRPr="00792145">
              <w:t>Objekta adrese:</w:t>
            </w:r>
          </w:p>
          <w:p w14:paraId="62C6044C" w14:textId="77777777" w:rsidR="005E178B" w:rsidRPr="00792145" w:rsidRDefault="005E178B" w:rsidP="005E178B">
            <w:pPr>
              <w:jc w:val="center"/>
            </w:pPr>
          </w:p>
          <w:p w14:paraId="619FB03F" w14:textId="77777777" w:rsidR="005E178B" w:rsidRPr="00792145" w:rsidRDefault="005E178B" w:rsidP="005E178B">
            <w:pPr>
              <w:jc w:val="center"/>
            </w:pPr>
            <w:r w:rsidRPr="00792145">
              <w:t>Kontaktinformācija:</w:t>
            </w:r>
          </w:p>
          <w:p w14:paraId="46395C85" w14:textId="77777777" w:rsidR="005E178B" w:rsidRPr="00792145" w:rsidRDefault="005E178B" w:rsidP="005E178B">
            <w:pPr>
              <w:jc w:val="center"/>
            </w:pPr>
          </w:p>
        </w:tc>
      </w:tr>
      <w:tr w:rsidR="005E178B" w:rsidRPr="00792145" w14:paraId="1B739558"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55"/>
        </w:trPr>
        <w:tc>
          <w:tcPr>
            <w:tcW w:w="748" w:type="dxa"/>
            <w:tcBorders>
              <w:top w:val="single" w:sz="4" w:space="0" w:color="auto"/>
              <w:bottom w:val="single" w:sz="4" w:space="0" w:color="auto"/>
            </w:tcBorders>
          </w:tcPr>
          <w:p w14:paraId="71F18799" w14:textId="77777777" w:rsidR="005E178B" w:rsidRPr="00792145" w:rsidRDefault="005E178B" w:rsidP="005E178B">
            <w:r w:rsidRPr="00792145">
              <w:t>1</w:t>
            </w:r>
            <w:r w:rsidR="00521F19">
              <w:t>3</w:t>
            </w:r>
          </w:p>
        </w:tc>
        <w:tc>
          <w:tcPr>
            <w:tcW w:w="6761" w:type="dxa"/>
            <w:gridSpan w:val="2"/>
            <w:tcBorders>
              <w:top w:val="single" w:sz="4" w:space="0" w:color="auto"/>
              <w:bottom w:val="single" w:sz="4" w:space="0" w:color="auto"/>
            </w:tcBorders>
          </w:tcPr>
          <w:p w14:paraId="59EBFCAE" w14:textId="77777777" w:rsidR="005E178B" w:rsidRPr="00792145" w:rsidRDefault="005E178B" w:rsidP="005E178B">
            <w:r w:rsidRPr="00792145">
              <w:t>Ārdu dzesēšanas sistēmas veids.</w:t>
            </w:r>
          </w:p>
        </w:tc>
        <w:tc>
          <w:tcPr>
            <w:tcW w:w="1531" w:type="dxa"/>
            <w:tcBorders>
              <w:top w:val="single" w:sz="4" w:space="0" w:color="auto"/>
              <w:bottom w:val="single" w:sz="4" w:space="0" w:color="auto"/>
            </w:tcBorders>
          </w:tcPr>
          <w:p w14:paraId="4D49820A" w14:textId="77777777" w:rsidR="005E178B" w:rsidRPr="00792145" w:rsidRDefault="005E178B" w:rsidP="005E178B">
            <w:r w:rsidRPr="00792145">
              <w:t>TS. 3</w:t>
            </w:r>
            <w:r w:rsidR="00FA6939">
              <w:t>.</w:t>
            </w:r>
            <w:r w:rsidRPr="00792145">
              <w:t>2.</w:t>
            </w:r>
          </w:p>
        </w:tc>
        <w:tc>
          <w:tcPr>
            <w:tcW w:w="2725" w:type="dxa"/>
            <w:tcBorders>
              <w:top w:val="single" w:sz="4" w:space="0" w:color="auto"/>
              <w:bottom w:val="single" w:sz="4" w:space="0" w:color="auto"/>
            </w:tcBorders>
          </w:tcPr>
          <w:p w14:paraId="180EA9E1" w14:textId="77777777" w:rsidR="005E178B" w:rsidRPr="00792145" w:rsidRDefault="005E178B" w:rsidP="005E178B">
            <w:pPr>
              <w:jc w:val="center"/>
            </w:pPr>
            <w:r w:rsidRPr="00792145">
              <w:t>Sistēmas veids -</w:t>
            </w:r>
          </w:p>
        </w:tc>
        <w:tc>
          <w:tcPr>
            <w:tcW w:w="3260" w:type="dxa"/>
            <w:tcBorders>
              <w:top w:val="single" w:sz="4" w:space="0" w:color="auto"/>
              <w:bottom w:val="single" w:sz="4" w:space="0" w:color="auto"/>
            </w:tcBorders>
          </w:tcPr>
          <w:p w14:paraId="0597D3F7" w14:textId="77777777" w:rsidR="005E178B" w:rsidRPr="00792145" w:rsidRDefault="005E178B" w:rsidP="005E178B">
            <w:pPr>
              <w:jc w:val="center"/>
              <w:rPr>
                <w:b/>
                <w:i/>
              </w:rPr>
            </w:pPr>
            <w:r w:rsidRPr="00792145">
              <w:rPr>
                <w:b/>
                <w:i/>
              </w:rPr>
              <w:t>Ekvivalents.</w:t>
            </w:r>
          </w:p>
          <w:p w14:paraId="2CAB5930" w14:textId="77777777" w:rsidR="005E178B" w:rsidRPr="00792145" w:rsidRDefault="005E178B" w:rsidP="005E178B">
            <w:pPr>
              <w:jc w:val="center"/>
            </w:pPr>
            <w:r w:rsidRPr="00792145">
              <w:t>Sistēmas veids –</w:t>
            </w:r>
          </w:p>
          <w:p w14:paraId="44895197" w14:textId="77777777" w:rsidR="005E178B" w:rsidRPr="00792145" w:rsidRDefault="005E178B" w:rsidP="005E178B">
            <w:pPr>
              <w:jc w:val="center"/>
            </w:pPr>
            <w:r w:rsidRPr="00792145">
              <w:t>Objekta adrese:</w:t>
            </w:r>
          </w:p>
          <w:p w14:paraId="630BEED0" w14:textId="77777777" w:rsidR="005E178B" w:rsidRPr="00792145" w:rsidRDefault="005E178B" w:rsidP="005E178B">
            <w:pPr>
              <w:jc w:val="center"/>
            </w:pPr>
          </w:p>
          <w:p w14:paraId="5BD57D0C" w14:textId="77777777" w:rsidR="005E178B" w:rsidRPr="00792145" w:rsidRDefault="005E178B" w:rsidP="005E178B">
            <w:pPr>
              <w:jc w:val="center"/>
            </w:pPr>
            <w:r w:rsidRPr="00792145">
              <w:t>Kontaktinformācija:</w:t>
            </w:r>
          </w:p>
          <w:p w14:paraId="282B2D3F" w14:textId="77777777" w:rsidR="005E178B" w:rsidRPr="00792145" w:rsidRDefault="005E178B" w:rsidP="005E178B">
            <w:pPr>
              <w:jc w:val="center"/>
            </w:pPr>
          </w:p>
        </w:tc>
      </w:tr>
      <w:tr w:rsidR="005E178B" w:rsidRPr="00792145" w14:paraId="1F496E10"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0"/>
        </w:trPr>
        <w:tc>
          <w:tcPr>
            <w:tcW w:w="748" w:type="dxa"/>
            <w:tcBorders>
              <w:top w:val="single" w:sz="4" w:space="0" w:color="auto"/>
              <w:left w:val="single" w:sz="4" w:space="0" w:color="auto"/>
              <w:bottom w:val="single" w:sz="4" w:space="0" w:color="auto"/>
            </w:tcBorders>
          </w:tcPr>
          <w:p w14:paraId="3C350113" w14:textId="77777777" w:rsidR="005E178B" w:rsidRPr="00792145" w:rsidRDefault="005E178B" w:rsidP="005E178B">
            <w:r w:rsidRPr="00792145">
              <w:t>1</w:t>
            </w:r>
            <w:r w:rsidR="00521F19">
              <w:t>4</w:t>
            </w:r>
          </w:p>
        </w:tc>
        <w:tc>
          <w:tcPr>
            <w:tcW w:w="6761" w:type="dxa"/>
            <w:gridSpan w:val="2"/>
            <w:tcBorders>
              <w:top w:val="single" w:sz="4" w:space="0" w:color="auto"/>
              <w:bottom w:val="single" w:sz="4" w:space="0" w:color="auto"/>
            </w:tcBorders>
          </w:tcPr>
          <w:p w14:paraId="587700E8" w14:textId="77777777" w:rsidR="005E178B" w:rsidRPr="00792145" w:rsidRDefault="005E178B" w:rsidP="005E178B">
            <w:r w:rsidRPr="00792145">
              <w:t xml:space="preserve">Maksimālā termiskā slodze uz ārdiem: </w:t>
            </w:r>
            <w:proofErr w:type="spellStart"/>
            <w:r w:rsidRPr="00792145">
              <w:t>kW</w:t>
            </w:r>
            <w:proofErr w:type="spellEnd"/>
            <w:r w:rsidRPr="00792145">
              <w:t>/m</w:t>
            </w:r>
            <w:r w:rsidRPr="00792145">
              <w:rPr>
                <w:vertAlign w:val="superscript"/>
              </w:rPr>
              <w:t>2</w:t>
            </w:r>
            <w:r w:rsidRPr="00792145">
              <w:t>.</w:t>
            </w:r>
          </w:p>
        </w:tc>
        <w:tc>
          <w:tcPr>
            <w:tcW w:w="1531" w:type="dxa"/>
            <w:tcBorders>
              <w:top w:val="single" w:sz="4" w:space="0" w:color="auto"/>
              <w:bottom w:val="single" w:sz="4" w:space="0" w:color="auto"/>
            </w:tcBorders>
          </w:tcPr>
          <w:p w14:paraId="686A974D" w14:textId="77777777" w:rsidR="005E178B" w:rsidRPr="00792145" w:rsidRDefault="005E178B" w:rsidP="005E178B">
            <w:r w:rsidRPr="00792145">
              <w:t>TS. 3</w:t>
            </w:r>
            <w:r w:rsidR="00FA6939">
              <w:t>.</w:t>
            </w:r>
            <w:r w:rsidRPr="00792145">
              <w:t>2.</w:t>
            </w:r>
          </w:p>
        </w:tc>
        <w:tc>
          <w:tcPr>
            <w:tcW w:w="2725" w:type="dxa"/>
            <w:tcBorders>
              <w:top w:val="single" w:sz="4" w:space="0" w:color="auto"/>
              <w:bottom w:val="single" w:sz="4" w:space="0" w:color="auto"/>
            </w:tcBorders>
          </w:tcPr>
          <w:p w14:paraId="5C3B48B3" w14:textId="77777777" w:rsidR="005E178B" w:rsidRPr="00792145" w:rsidRDefault="005E178B" w:rsidP="005E178B">
            <w:pPr>
              <w:jc w:val="center"/>
            </w:pPr>
            <w:proofErr w:type="spellStart"/>
            <w:r w:rsidRPr="00792145">
              <w:t>kW</w:t>
            </w:r>
            <w:proofErr w:type="spellEnd"/>
            <w:r w:rsidRPr="00792145">
              <w:t>/m</w:t>
            </w:r>
            <w:r w:rsidRPr="00792145">
              <w:rPr>
                <w:vertAlign w:val="superscript"/>
              </w:rPr>
              <w:t>2</w:t>
            </w:r>
            <w:r w:rsidRPr="00792145">
              <w:t xml:space="preserve"> -</w:t>
            </w:r>
          </w:p>
        </w:tc>
        <w:tc>
          <w:tcPr>
            <w:tcW w:w="3260" w:type="dxa"/>
            <w:tcBorders>
              <w:top w:val="single" w:sz="4" w:space="0" w:color="auto"/>
              <w:bottom w:val="single" w:sz="4" w:space="0" w:color="auto"/>
            </w:tcBorders>
          </w:tcPr>
          <w:p w14:paraId="6960F229" w14:textId="77777777" w:rsidR="005E178B" w:rsidRPr="00792145" w:rsidRDefault="005E178B" w:rsidP="005E178B">
            <w:pPr>
              <w:jc w:val="center"/>
              <w:rPr>
                <w:b/>
                <w:i/>
              </w:rPr>
            </w:pPr>
            <w:r w:rsidRPr="00792145">
              <w:rPr>
                <w:b/>
                <w:i/>
              </w:rPr>
              <w:t>Ekvivalents.</w:t>
            </w:r>
          </w:p>
          <w:p w14:paraId="473707C1" w14:textId="77777777" w:rsidR="005E178B" w:rsidRPr="00792145" w:rsidRDefault="005E178B" w:rsidP="005E178B">
            <w:pPr>
              <w:jc w:val="center"/>
            </w:pPr>
            <w:proofErr w:type="spellStart"/>
            <w:r w:rsidRPr="00792145">
              <w:t>kW</w:t>
            </w:r>
            <w:proofErr w:type="spellEnd"/>
            <w:r w:rsidRPr="00792145">
              <w:t>/m</w:t>
            </w:r>
            <w:r w:rsidRPr="00792145">
              <w:rPr>
                <w:vertAlign w:val="superscript"/>
              </w:rPr>
              <w:t>2</w:t>
            </w:r>
            <w:r w:rsidRPr="00792145">
              <w:t xml:space="preserve"> –</w:t>
            </w:r>
          </w:p>
          <w:p w14:paraId="2531506E" w14:textId="77777777" w:rsidR="005E178B" w:rsidRPr="00792145" w:rsidRDefault="005E178B" w:rsidP="005E178B">
            <w:pPr>
              <w:jc w:val="center"/>
            </w:pPr>
            <w:r w:rsidRPr="00792145">
              <w:t>Objekta adrese:</w:t>
            </w:r>
          </w:p>
          <w:p w14:paraId="6FE75337" w14:textId="77777777" w:rsidR="005E178B" w:rsidRPr="00792145" w:rsidRDefault="005E178B" w:rsidP="005E178B">
            <w:pPr>
              <w:jc w:val="center"/>
            </w:pPr>
          </w:p>
          <w:p w14:paraId="18705B38" w14:textId="77777777" w:rsidR="005E178B" w:rsidRPr="00792145" w:rsidRDefault="005E178B" w:rsidP="005E178B">
            <w:pPr>
              <w:jc w:val="center"/>
            </w:pPr>
            <w:r w:rsidRPr="00792145">
              <w:t>Kontaktinformācija:</w:t>
            </w:r>
          </w:p>
          <w:p w14:paraId="29683F19" w14:textId="77777777" w:rsidR="005E178B" w:rsidRPr="00792145" w:rsidRDefault="005E178B" w:rsidP="005E178B">
            <w:pPr>
              <w:jc w:val="center"/>
            </w:pPr>
          </w:p>
        </w:tc>
      </w:tr>
      <w:tr w:rsidR="005E178B" w:rsidRPr="00792145" w14:paraId="7AD3CD0A"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85"/>
        </w:trPr>
        <w:tc>
          <w:tcPr>
            <w:tcW w:w="748" w:type="dxa"/>
            <w:tcBorders>
              <w:top w:val="single" w:sz="4" w:space="0" w:color="auto"/>
              <w:left w:val="single" w:sz="4" w:space="0" w:color="auto"/>
              <w:bottom w:val="single" w:sz="4" w:space="0" w:color="auto"/>
            </w:tcBorders>
          </w:tcPr>
          <w:p w14:paraId="5F101654" w14:textId="77777777" w:rsidR="005E178B" w:rsidRPr="00792145" w:rsidRDefault="00FA6939" w:rsidP="005E178B">
            <w:r>
              <w:t>1</w:t>
            </w:r>
            <w:r w:rsidR="00521F19">
              <w:t>5</w:t>
            </w:r>
          </w:p>
        </w:tc>
        <w:tc>
          <w:tcPr>
            <w:tcW w:w="6761" w:type="dxa"/>
            <w:gridSpan w:val="2"/>
            <w:tcBorders>
              <w:top w:val="single" w:sz="4" w:space="0" w:color="auto"/>
              <w:bottom w:val="single" w:sz="4" w:space="0" w:color="auto"/>
            </w:tcBorders>
          </w:tcPr>
          <w:p w14:paraId="07358F67" w14:textId="77777777" w:rsidR="005E178B" w:rsidRPr="00792145" w:rsidRDefault="005E178B" w:rsidP="005E178B">
            <w:r w:rsidRPr="00792145">
              <w:t xml:space="preserve">Maksimālā dūmgāzes temperatūra kurtuvē: </w:t>
            </w:r>
            <w:r w:rsidRPr="00792145">
              <w:rPr>
                <w:vertAlign w:val="superscript"/>
              </w:rPr>
              <w:t>0</w:t>
            </w:r>
            <w:r w:rsidRPr="00792145">
              <w:t>C.</w:t>
            </w:r>
          </w:p>
        </w:tc>
        <w:tc>
          <w:tcPr>
            <w:tcW w:w="1531" w:type="dxa"/>
            <w:tcBorders>
              <w:top w:val="single" w:sz="4" w:space="0" w:color="auto"/>
              <w:bottom w:val="single" w:sz="4" w:space="0" w:color="auto"/>
            </w:tcBorders>
          </w:tcPr>
          <w:p w14:paraId="2CCB11B3" w14:textId="77777777" w:rsidR="005E178B" w:rsidRPr="00792145" w:rsidRDefault="005E178B" w:rsidP="005E178B">
            <w:r w:rsidRPr="00792145">
              <w:t>TS. 3</w:t>
            </w:r>
            <w:r w:rsidR="00FA6939">
              <w:t>.</w:t>
            </w:r>
            <w:r w:rsidRPr="00792145">
              <w:t>2.</w:t>
            </w:r>
          </w:p>
        </w:tc>
        <w:tc>
          <w:tcPr>
            <w:tcW w:w="2725" w:type="dxa"/>
            <w:tcBorders>
              <w:top w:val="single" w:sz="4" w:space="0" w:color="auto"/>
              <w:bottom w:val="single" w:sz="4" w:space="0" w:color="auto"/>
            </w:tcBorders>
          </w:tcPr>
          <w:p w14:paraId="0572CB1C" w14:textId="77777777" w:rsidR="005E178B" w:rsidRPr="00792145" w:rsidRDefault="005E178B" w:rsidP="005E178B">
            <w:pPr>
              <w:jc w:val="center"/>
            </w:pPr>
            <w:r w:rsidRPr="00792145">
              <w:rPr>
                <w:vertAlign w:val="superscript"/>
              </w:rPr>
              <w:t>0</w:t>
            </w:r>
            <w:r w:rsidRPr="00792145">
              <w:t>C -</w:t>
            </w:r>
          </w:p>
        </w:tc>
        <w:tc>
          <w:tcPr>
            <w:tcW w:w="3260" w:type="dxa"/>
            <w:tcBorders>
              <w:top w:val="single" w:sz="4" w:space="0" w:color="auto"/>
              <w:bottom w:val="single" w:sz="4" w:space="0" w:color="auto"/>
            </w:tcBorders>
          </w:tcPr>
          <w:p w14:paraId="1FE6A4CD" w14:textId="77777777" w:rsidR="005E178B" w:rsidRPr="00792145" w:rsidRDefault="005E178B" w:rsidP="005E178B">
            <w:pPr>
              <w:jc w:val="center"/>
              <w:rPr>
                <w:b/>
                <w:i/>
              </w:rPr>
            </w:pPr>
            <w:r w:rsidRPr="00792145">
              <w:rPr>
                <w:b/>
                <w:i/>
              </w:rPr>
              <w:t>Ekvivalents.</w:t>
            </w:r>
          </w:p>
          <w:p w14:paraId="6E4D05B7" w14:textId="77777777" w:rsidR="005E178B" w:rsidRPr="00792145" w:rsidRDefault="005E178B" w:rsidP="005E178B">
            <w:pPr>
              <w:jc w:val="center"/>
            </w:pPr>
            <w:r w:rsidRPr="00792145">
              <w:rPr>
                <w:vertAlign w:val="superscript"/>
              </w:rPr>
              <w:lastRenderedPageBreak/>
              <w:t>0</w:t>
            </w:r>
            <w:r w:rsidRPr="00792145">
              <w:t>C –</w:t>
            </w:r>
          </w:p>
          <w:p w14:paraId="1BE134FE" w14:textId="77777777" w:rsidR="005E178B" w:rsidRPr="00792145" w:rsidRDefault="005E178B" w:rsidP="005E178B">
            <w:pPr>
              <w:jc w:val="center"/>
            </w:pPr>
            <w:r w:rsidRPr="00792145">
              <w:t>Objekta adrese:</w:t>
            </w:r>
          </w:p>
          <w:p w14:paraId="29BAC353" w14:textId="77777777" w:rsidR="005E178B" w:rsidRPr="00792145" w:rsidRDefault="005E178B" w:rsidP="005E178B">
            <w:pPr>
              <w:jc w:val="center"/>
            </w:pPr>
          </w:p>
          <w:p w14:paraId="7CE412D4" w14:textId="77777777" w:rsidR="005E178B" w:rsidRPr="00792145" w:rsidRDefault="005E178B" w:rsidP="005E178B">
            <w:pPr>
              <w:jc w:val="center"/>
            </w:pPr>
            <w:r w:rsidRPr="00792145">
              <w:t>Kontaktinformācija:</w:t>
            </w:r>
          </w:p>
          <w:p w14:paraId="54B33A63" w14:textId="77777777" w:rsidR="005E178B" w:rsidRPr="00792145" w:rsidRDefault="005E178B" w:rsidP="005E178B">
            <w:pPr>
              <w:jc w:val="center"/>
              <w:rPr>
                <w:vertAlign w:val="superscript"/>
              </w:rPr>
            </w:pPr>
          </w:p>
        </w:tc>
      </w:tr>
      <w:tr w:rsidR="005E178B" w:rsidRPr="00792145" w14:paraId="3DE568DA"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0"/>
        </w:trPr>
        <w:tc>
          <w:tcPr>
            <w:tcW w:w="748" w:type="dxa"/>
            <w:tcBorders>
              <w:top w:val="single" w:sz="4" w:space="0" w:color="auto"/>
              <w:bottom w:val="single" w:sz="4" w:space="0" w:color="auto"/>
            </w:tcBorders>
          </w:tcPr>
          <w:p w14:paraId="2A6DFA1C" w14:textId="77777777" w:rsidR="005E178B" w:rsidRPr="00792145" w:rsidRDefault="00FA6939" w:rsidP="005E178B">
            <w:r>
              <w:lastRenderedPageBreak/>
              <w:t>1</w:t>
            </w:r>
            <w:r w:rsidR="00521F19">
              <w:t>6</w:t>
            </w:r>
          </w:p>
        </w:tc>
        <w:tc>
          <w:tcPr>
            <w:tcW w:w="6761" w:type="dxa"/>
            <w:gridSpan w:val="2"/>
            <w:tcBorders>
              <w:top w:val="single" w:sz="4" w:space="0" w:color="auto"/>
              <w:bottom w:val="single" w:sz="4" w:space="0" w:color="auto"/>
            </w:tcBorders>
          </w:tcPr>
          <w:p w14:paraId="5820D937" w14:textId="77777777" w:rsidR="005E178B" w:rsidRPr="00792145" w:rsidRDefault="00FA6939" w:rsidP="005E178B">
            <w:r>
              <w:t xml:space="preserve">Katla maksimāli </w:t>
            </w:r>
            <w:proofErr w:type="spellStart"/>
            <w:r>
              <w:t>pieļaujāma</w:t>
            </w:r>
            <w:proofErr w:type="spellEnd"/>
            <w:r w:rsidR="005E178B" w:rsidRPr="00792145">
              <w:t xml:space="preserve"> temperatūra: °C.</w:t>
            </w:r>
          </w:p>
        </w:tc>
        <w:tc>
          <w:tcPr>
            <w:tcW w:w="1531" w:type="dxa"/>
            <w:tcBorders>
              <w:top w:val="single" w:sz="4" w:space="0" w:color="auto"/>
              <w:bottom w:val="single" w:sz="4" w:space="0" w:color="auto"/>
            </w:tcBorders>
          </w:tcPr>
          <w:p w14:paraId="7F39F309" w14:textId="77777777" w:rsidR="005E178B" w:rsidRPr="00792145" w:rsidRDefault="005E178B" w:rsidP="005E178B">
            <w:r w:rsidRPr="00792145">
              <w:t>TS. 3</w:t>
            </w:r>
            <w:r w:rsidR="00FA6939">
              <w:t>.</w:t>
            </w:r>
            <w:r w:rsidRPr="00792145">
              <w:t>5.</w:t>
            </w:r>
          </w:p>
        </w:tc>
        <w:tc>
          <w:tcPr>
            <w:tcW w:w="2725" w:type="dxa"/>
            <w:tcBorders>
              <w:top w:val="single" w:sz="4" w:space="0" w:color="auto"/>
              <w:bottom w:val="single" w:sz="4" w:space="0" w:color="auto"/>
            </w:tcBorders>
          </w:tcPr>
          <w:p w14:paraId="6D2D9B39" w14:textId="77777777" w:rsidR="005E178B" w:rsidRPr="00792145" w:rsidRDefault="005E178B" w:rsidP="005E178B">
            <w:pPr>
              <w:jc w:val="center"/>
            </w:pPr>
            <w:r w:rsidRPr="00792145">
              <w:t>°C -</w:t>
            </w:r>
          </w:p>
        </w:tc>
        <w:tc>
          <w:tcPr>
            <w:tcW w:w="3260" w:type="dxa"/>
            <w:tcBorders>
              <w:top w:val="single" w:sz="4" w:space="0" w:color="auto"/>
              <w:bottom w:val="single" w:sz="4" w:space="0" w:color="auto"/>
            </w:tcBorders>
          </w:tcPr>
          <w:p w14:paraId="09A8DCC3" w14:textId="77777777" w:rsidR="005E178B" w:rsidRPr="00792145" w:rsidRDefault="005E178B" w:rsidP="005E178B">
            <w:pPr>
              <w:jc w:val="center"/>
              <w:rPr>
                <w:b/>
                <w:i/>
              </w:rPr>
            </w:pPr>
            <w:r w:rsidRPr="00792145">
              <w:rPr>
                <w:b/>
                <w:i/>
              </w:rPr>
              <w:t>Ekvivalents.</w:t>
            </w:r>
          </w:p>
          <w:p w14:paraId="2E29CC7A" w14:textId="77777777" w:rsidR="005E178B" w:rsidRPr="00792145" w:rsidRDefault="005E178B" w:rsidP="005E178B">
            <w:pPr>
              <w:jc w:val="center"/>
            </w:pPr>
            <w:r w:rsidRPr="00792145">
              <w:rPr>
                <w:vertAlign w:val="superscript"/>
              </w:rPr>
              <w:t>0</w:t>
            </w:r>
            <w:r w:rsidRPr="00792145">
              <w:t>C –</w:t>
            </w:r>
          </w:p>
          <w:p w14:paraId="14964189" w14:textId="77777777" w:rsidR="005E178B" w:rsidRPr="00792145" w:rsidRDefault="005E178B" w:rsidP="005E178B">
            <w:pPr>
              <w:jc w:val="center"/>
            </w:pPr>
            <w:r w:rsidRPr="00792145">
              <w:t>Objekta adrese:</w:t>
            </w:r>
          </w:p>
          <w:p w14:paraId="635CD6BF" w14:textId="77777777" w:rsidR="005E178B" w:rsidRPr="00792145" w:rsidRDefault="005E178B" w:rsidP="005E178B">
            <w:pPr>
              <w:jc w:val="center"/>
            </w:pPr>
          </w:p>
          <w:p w14:paraId="7BA73D24" w14:textId="77777777" w:rsidR="005E178B" w:rsidRPr="00792145" w:rsidRDefault="005E178B" w:rsidP="005E178B">
            <w:pPr>
              <w:jc w:val="center"/>
            </w:pPr>
            <w:r w:rsidRPr="00792145">
              <w:t>Kontaktinformācija:</w:t>
            </w:r>
          </w:p>
          <w:p w14:paraId="59E19386" w14:textId="77777777" w:rsidR="005E178B" w:rsidRPr="00792145" w:rsidRDefault="005E178B" w:rsidP="005E178B">
            <w:pPr>
              <w:jc w:val="center"/>
            </w:pPr>
          </w:p>
        </w:tc>
      </w:tr>
      <w:tr w:rsidR="005E178B" w:rsidRPr="00792145" w14:paraId="7279063A"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0"/>
        </w:trPr>
        <w:tc>
          <w:tcPr>
            <w:tcW w:w="748" w:type="dxa"/>
            <w:tcBorders>
              <w:top w:val="single" w:sz="4" w:space="0" w:color="auto"/>
              <w:bottom w:val="single" w:sz="4" w:space="0" w:color="auto"/>
            </w:tcBorders>
          </w:tcPr>
          <w:p w14:paraId="24F43FA0" w14:textId="77777777" w:rsidR="005E178B" w:rsidRPr="00792145" w:rsidRDefault="00FA6939" w:rsidP="005E178B">
            <w:r>
              <w:t>1</w:t>
            </w:r>
            <w:r w:rsidR="00521F19">
              <w:t>7</w:t>
            </w:r>
          </w:p>
        </w:tc>
        <w:tc>
          <w:tcPr>
            <w:tcW w:w="6761" w:type="dxa"/>
            <w:gridSpan w:val="2"/>
            <w:tcBorders>
              <w:top w:val="single" w:sz="4" w:space="0" w:color="auto"/>
              <w:bottom w:val="single" w:sz="4" w:space="0" w:color="auto"/>
            </w:tcBorders>
          </w:tcPr>
          <w:p w14:paraId="49399B17" w14:textId="77777777" w:rsidR="005E178B" w:rsidRPr="00792145" w:rsidRDefault="005E178B" w:rsidP="005E178B">
            <w:r w:rsidRPr="00792145">
              <w:t>Katla darba efektivitāte: %.</w:t>
            </w:r>
          </w:p>
        </w:tc>
        <w:tc>
          <w:tcPr>
            <w:tcW w:w="1531" w:type="dxa"/>
            <w:tcBorders>
              <w:top w:val="single" w:sz="4" w:space="0" w:color="auto"/>
              <w:bottom w:val="single" w:sz="4" w:space="0" w:color="auto"/>
            </w:tcBorders>
          </w:tcPr>
          <w:p w14:paraId="41FFA383" w14:textId="77777777" w:rsidR="005E178B" w:rsidRPr="00792145" w:rsidRDefault="005E178B" w:rsidP="005E178B">
            <w:r w:rsidRPr="00792145">
              <w:t>TS. 3</w:t>
            </w:r>
            <w:r w:rsidR="00FA6939">
              <w:t>.</w:t>
            </w:r>
            <w:r w:rsidRPr="00792145">
              <w:t>5.</w:t>
            </w:r>
          </w:p>
        </w:tc>
        <w:tc>
          <w:tcPr>
            <w:tcW w:w="2725" w:type="dxa"/>
            <w:tcBorders>
              <w:top w:val="single" w:sz="4" w:space="0" w:color="auto"/>
              <w:bottom w:val="single" w:sz="4" w:space="0" w:color="auto"/>
            </w:tcBorders>
          </w:tcPr>
          <w:p w14:paraId="0730B07C" w14:textId="77777777" w:rsidR="005E178B" w:rsidRPr="00792145" w:rsidRDefault="005E178B" w:rsidP="005E178B">
            <w:pPr>
              <w:jc w:val="center"/>
            </w:pPr>
            <w:r w:rsidRPr="00792145">
              <w:t>% -</w:t>
            </w:r>
          </w:p>
        </w:tc>
        <w:tc>
          <w:tcPr>
            <w:tcW w:w="3260" w:type="dxa"/>
            <w:tcBorders>
              <w:top w:val="single" w:sz="4" w:space="0" w:color="auto"/>
              <w:bottom w:val="single" w:sz="4" w:space="0" w:color="auto"/>
            </w:tcBorders>
          </w:tcPr>
          <w:p w14:paraId="71EF3AFE" w14:textId="77777777" w:rsidR="005E178B" w:rsidRPr="00792145" w:rsidRDefault="005E178B" w:rsidP="005E178B">
            <w:pPr>
              <w:jc w:val="center"/>
              <w:rPr>
                <w:b/>
                <w:i/>
              </w:rPr>
            </w:pPr>
            <w:r w:rsidRPr="00792145">
              <w:rPr>
                <w:b/>
                <w:i/>
              </w:rPr>
              <w:t>Ekvivalents vai lielāks.</w:t>
            </w:r>
          </w:p>
          <w:p w14:paraId="01B71A17" w14:textId="77777777" w:rsidR="005E178B" w:rsidRPr="00792145" w:rsidRDefault="005E178B" w:rsidP="005E178B">
            <w:pPr>
              <w:jc w:val="center"/>
            </w:pPr>
            <w:r w:rsidRPr="00792145">
              <w:t>% –</w:t>
            </w:r>
          </w:p>
          <w:p w14:paraId="6870828D" w14:textId="77777777" w:rsidR="005E178B" w:rsidRPr="00792145" w:rsidRDefault="005E178B" w:rsidP="005E178B">
            <w:pPr>
              <w:jc w:val="center"/>
            </w:pPr>
            <w:r w:rsidRPr="00792145">
              <w:t>Objekta adrese:</w:t>
            </w:r>
          </w:p>
          <w:p w14:paraId="3F4D3CC8" w14:textId="77777777" w:rsidR="005E178B" w:rsidRPr="00792145" w:rsidRDefault="005E178B" w:rsidP="005E178B">
            <w:pPr>
              <w:jc w:val="center"/>
            </w:pPr>
          </w:p>
          <w:p w14:paraId="1121A22C" w14:textId="77777777" w:rsidR="005E178B" w:rsidRPr="00792145" w:rsidRDefault="005E178B" w:rsidP="005E178B">
            <w:pPr>
              <w:jc w:val="center"/>
            </w:pPr>
            <w:r w:rsidRPr="00792145">
              <w:t>Kontaktinformācija:</w:t>
            </w:r>
          </w:p>
          <w:p w14:paraId="52571979" w14:textId="77777777" w:rsidR="005E178B" w:rsidRPr="00792145" w:rsidRDefault="005E178B" w:rsidP="005E178B">
            <w:pPr>
              <w:jc w:val="center"/>
            </w:pPr>
          </w:p>
        </w:tc>
      </w:tr>
      <w:tr w:rsidR="00521F19" w:rsidRPr="00792145" w14:paraId="69D76793"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2"/>
        </w:trPr>
        <w:tc>
          <w:tcPr>
            <w:tcW w:w="748" w:type="dxa"/>
            <w:tcBorders>
              <w:top w:val="single" w:sz="4" w:space="0" w:color="auto"/>
              <w:bottom w:val="single" w:sz="4" w:space="0" w:color="auto"/>
            </w:tcBorders>
          </w:tcPr>
          <w:p w14:paraId="27F0E605" w14:textId="77777777" w:rsidR="00521F19" w:rsidRDefault="00521F19" w:rsidP="00521F19">
            <w:r>
              <w:t>18</w:t>
            </w:r>
          </w:p>
        </w:tc>
        <w:tc>
          <w:tcPr>
            <w:tcW w:w="6761" w:type="dxa"/>
            <w:gridSpan w:val="2"/>
            <w:tcBorders>
              <w:top w:val="single" w:sz="4" w:space="0" w:color="auto"/>
              <w:bottom w:val="single" w:sz="4" w:space="0" w:color="auto"/>
            </w:tcBorders>
          </w:tcPr>
          <w:p w14:paraId="5FB50689" w14:textId="77777777" w:rsidR="00521F19" w:rsidRDefault="00521F19" w:rsidP="00521F19">
            <w:r>
              <w:t xml:space="preserve">Putekļu daudzums pēc elektrostatiska filtra </w:t>
            </w:r>
            <w:r w:rsidRPr="00792145">
              <w:t xml:space="preserve">pie O2 satura </w:t>
            </w:r>
            <w:r>
              <w:t>6</w:t>
            </w:r>
            <w:r w:rsidRPr="00792145">
              <w:t>%</w:t>
            </w:r>
            <w:r>
              <w:t>:</w:t>
            </w:r>
            <w:r w:rsidRPr="00792145">
              <w:t xml:space="preserve"> mg/m</w:t>
            </w:r>
            <w:r w:rsidRPr="00792145">
              <w:rPr>
                <w:vertAlign w:val="superscript"/>
              </w:rPr>
              <w:t>3</w:t>
            </w:r>
          </w:p>
        </w:tc>
        <w:tc>
          <w:tcPr>
            <w:tcW w:w="1531" w:type="dxa"/>
            <w:tcBorders>
              <w:top w:val="single" w:sz="4" w:space="0" w:color="auto"/>
              <w:bottom w:val="single" w:sz="4" w:space="0" w:color="auto"/>
            </w:tcBorders>
          </w:tcPr>
          <w:p w14:paraId="3EC8A2DE" w14:textId="77777777" w:rsidR="00521F19" w:rsidRPr="00792145" w:rsidRDefault="00521F19" w:rsidP="00521F19">
            <w:r w:rsidRPr="00792145">
              <w:t>TS. 3</w:t>
            </w:r>
            <w:r>
              <w:t>.4</w:t>
            </w:r>
            <w:r w:rsidRPr="00792145">
              <w:t>.</w:t>
            </w:r>
          </w:p>
        </w:tc>
        <w:tc>
          <w:tcPr>
            <w:tcW w:w="2725" w:type="dxa"/>
            <w:tcBorders>
              <w:top w:val="single" w:sz="4" w:space="0" w:color="auto"/>
              <w:bottom w:val="single" w:sz="4" w:space="0" w:color="auto"/>
            </w:tcBorders>
          </w:tcPr>
          <w:p w14:paraId="321CE41C" w14:textId="77777777" w:rsidR="00521F19" w:rsidRDefault="00521F19" w:rsidP="00521F19">
            <w:pPr>
              <w:jc w:val="center"/>
            </w:pPr>
            <w:r w:rsidRPr="00792145">
              <w:t>mg/m</w:t>
            </w:r>
            <w:r w:rsidRPr="00792145">
              <w:rPr>
                <w:vertAlign w:val="superscript"/>
              </w:rPr>
              <w:t>3</w:t>
            </w:r>
          </w:p>
        </w:tc>
        <w:tc>
          <w:tcPr>
            <w:tcW w:w="3260" w:type="dxa"/>
            <w:tcBorders>
              <w:top w:val="single" w:sz="4" w:space="0" w:color="auto"/>
              <w:bottom w:val="single" w:sz="4" w:space="0" w:color="auto"/>
            </w:tcBorders>
          </w:tcPr>
          <w:p w14:paraId="1967C843" w14:textId="77777777" w:rsidR="00521F19" w:rsidRPr="00792145" w:rsidRDefault="00521F19" w:rsidP="00521F19">
            <w:pPr>
              <w:jc w:val="center"/>
              <w:rPr>
                <w:b/>
                <w:i/>
              </w:rPr>
            </w:pPr>
            <w:r w:rsidRPr="00792145">
              <w:rPr>
                <w:b/>
                <w:i/>
              </w:rPr>
              <w:t>Ekvivalents vai mazāks.</w:t>
            </w:r>
          </w:p>
          <w:p w14:paraId="3D7A6DC2" w14:textId="77777777" w:rsidR="00521F19" w:rsidRPr="00792145" w:rsidRDefault="00521F19" w:rsidP="00521F19">
            <w:pPr>
              <w:jc w:val="center"/>
            </w:pPr>
            <w:r w:rsidRPr="00792145">
              <w:t>mg/m</w:t>
            </w:r>
            <w:r w:rsidRPr="00792145">
              <w:rPr>
                <w:vertAlign w:val="superscript"/>
              </w:rPr>
              <w:t>3</w:t>
            </w:r>
            <w:r w:rsidRPr="00792145">
              <w:t xml:space="preserve"> –</w:t>
            </w:r>
          </w:p>
          <w:p w14:paraId="1CD186E4" w14:textId="77777777" w:rsidR="00521F19" w:rsidRPr="00792145" w:rsidRDefault="00521F19" w:rsidP="00521F19">
            <w:pPr>
              <w:jc w:val="center"/>
            </w:pPr>
            <w:r w:rsidRPr="00792145">
              <w:t>Objekta adrese:</w:t>
            </w:r>
          </w:p>
          <w:p w14:paraId="2D30A362" w14:textId="77777777" w:rsidR="00521F19" w:rsidRPr="00792145" w:rsidRDefault="00521F19" w:rsidP="00521F19">
            <w:pPr>
              <w:jc w:val="center"/>
            </w:pPr>
          </w:p>
          <w:p w14:paraId="3DF8B62D" w14:textId="77777777" w:rsidR="00521F19" w:rsidRPr="00792145" w:rsidRDefault="00521F19" w:rsidP="00521F19">
            <w:pPr>
              <w:jc w:val="center"/>
            </w:pPr>
            <w:r w:rsidRPr="00792145">
              <w:t>Kontaktinformācija:</w:t>
            </w:r>
          </w:p>
          <w:p w14:paraId="0971B272" w14:textId="77777777" w:rsidR="00521F19" w:rsidRPr="00792145" w:rsidRDefault="00521F19" w:rsidP="00521F19">
            <w:pPr>
              <w:jc w:val="center"/>
              <w:rPr>
                <w:b/>
                <w:i/>
              </w:rPr>
            </w:pPr>
          </w:p>
        </w:tc>
      </w:tr>
      <w:tr w:rsidR="00F95C06" w:rsidRPr="00792145" w14:paraId="2063A067" w14:textId="77777777" w:rsidTr="00521F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19"/>
        </w:trPr>
        <w:tc>
          <w:tcPr>
            <w:tcW w:w="15025" w:type="dxa"/>
            <w:gridSpan w:val="6"/>
            <w:tcBorders>
              <w:top w:val="single" w:sz="4" w:space="0" w:color="auto"/>
              <w:bottom w:val="single" w:sz="4" w:space="0" w:color="auto"/>
            </w:tcBorders>
          </w:tcPr>
          <w:p w14:paraId="07AD5A08" w14:textId="77777777" w:rsidR="00F95C06" w:rsidRPr="00792145" w:rsidRDefault="00F95C06" w:rsidP="00F95C06">
            <w:pPr>
              <w:jc w:val="center"/>
              <w:rPr>
                <w:b/>
                <w:i/>
              </w:rPr>
            </w:pPr>
          </w:p>
        </w:tc>
      </w:tr>
      <w:tr w:rsidR="00F95C06" w:rsidRPr="00792145" w14:paraId="34D4D698"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222"/>
        </w:trPr>
        <w:tc>
          <w:tcPr>
            <w:tcW w:w="15025" w:type="dxa"/>
            <w:gridSpan w:val="6"/>
            <w:tcBorders>
              <w:top w:val="single" w:sz="4" w:space="0" w:color="auto"/>
              <w:bottom w:val="single" w:sz="4" w:space="0" w:color="auto"/>
            </w:tcBorders>
          </w:tcPr>
          <w:p w14:paraId="290D4B70" w14:textId="77777777" w:rsidR="00F95C06" w:rsidRPr="00792145" w:rsidRDefault="00F95C06" w:rsidP="00F95C06">
            <w:pPr>
              <w:rPr>
                <w:b/>
              </w:rPr>
            </w:pPr>
          </w:p>
          <w:p w14:paraId="7E13CE1E" w14:textId="77777777" w:rsidR="00F95C06" w:rsidRPr="00792145" w:rsidRDefault="00F95C06" w:rsidP="00F95C06">
            <w:pPr>
              <w:jc w:val="center"/>
              <w:rPr>
                <w:b/>
              </w:rPr>
            </w:pPr>
          </w:p>
          <w:p w14:paraId="58D74B36" w14:textId="77777777" w:rsidR="00F95C06" w:rsidRPr="00792145" w:rsidRDefault="00F95C06" w:rsidP="00F95C06">
            <w:pPr>
              <w:jc w:val="center"/>
              <w:rPr>
                <w:b/>
              </w:rPr>
            </w:pPr>
            <w:r w:rsidRPr="00792145">
              <w:rPr>
                <w:b/>
              </w:rPr>
              <w:t xml:space="preserve">Iesniedzamie tehniskie dokumenti </w:t>
            </w:r>
          </w:p>
          <w:p w14:paraId="566D2943" w14:textId="77777777" w:rsidR="00F95C06" w:rsidRPr="00792145" w:rsidRDefault="00F95C06" w:rsidP="00F95C06">
            <w:pPr>
              <w:jc w:val="center"/>
            </w:pPr>
          </w:p>
        </w:tc>
      </w:tr>
      <w:tr w:rsidR="00F95C06" w:rsidRPr="00792145" w14:paraId="0E34A64E"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5"/>
        </w:trPr>
        <w:tc>
          <w:tcPr>
            <w:tcW w:w="748" w:type="dxa"/>
            <w:tcBorders>
              <w:top w:val="single" w:sz="4" w:space="0" w:color="auto"/>
              <w:bottom w:val="single" w:sz="4" w:space="0" w:color="auto"/>
            </w:tcBorders>
          </w:tcPr>
          <w:p w14:paraId="6439443B" w14:textId="77777777" w:rsidR="00F95C06" w:rsidRPr="00792145" w:rsidRDefault="00F95C06" w:rsidP="00F95C06">
            <w:pPr>
              <w:jc w:val="center"/>
              <w:rPr>
                <w:b/>
                <w:i/>
              </w:rPr>
            </w:pPr>
            <w:r w:rsidRPr="00792145">
              <w:rPr>
                <w:b/>
                <w:i/>
              </w:rPr>
              <w:t>Nr. p.k.</w:t>
            </w:r>
          </w:p>
        </w:tc>
        <w:tc>
          <w:tcPr>
            <w:tcW w:w="5207" w:type="dxa"/>
            <w:tcBorders>
              <w:top w:val="single" w:sz="4" w:space="0" w:color="auto"/>
              <w:bottom w:val="single" w:sz="4" w:space="0" w:color="auto"/>
            </w:tcBorders>
          </w:tcPr>
          <w:p w14:paraId="03FB826C" w14:textId="77777777" w:rsidR="00F95C06" w:rsidRPr="00792145" w:rsidRDefault="00F95C06" w:rsidP="00F95C06">
            <w:pPr>
              <w:jc w:val="center"/>
              <w:rPr>
                <w:b/>
                <w:i/>
              </w:rPr>
            </w:pPr>
            <w:r w:rsidRPr="00792145">
              <w:rPr>
                <w:b/>
                <w:i/>
              </w:rPr>
              <w:t>Prasītā pozīcija</w:t>
            </w:r>
          </w:p>
        </w:tc>
        <w:tc>
          <w:tcPr>
            <w:tcW w:w="9070" w:type="dxa"/>
            <w:gridSpan w:val="4"/>
            <w:tcBorders>
              <w:top w:val="single" w:sz="4" w:space="0" w:color="auto"/>
              <w:bottom w:val="single" w:sz="4" w:space="0" w:color="auto"/>
            </w:tcBorders>
          </w:tcPr>
          <w:p w14:paraId="62C72DCB" w14:textId="77777777" w:rsidR="00F95C06" w:rsidRPr="00792145" w:rsidRDefault="00F95C06" w:rsidP="00F95C06">
            <w:pPr>
              <w:jc w:val="center"/>
              <w:rPr>
                <w:b/>
                <w:i/>
              </w:rPr>
            </w:pPr>
            <w:r w:rsidRPr="00792145">
              <w:rPr>
                <w:b/>
                <w:i/>
              </w:rPr>
              <w:t>Pretendenta piedāvājums</w:t>
            </w:r>
          </w:p>
        </w:tc>
      </w:tr>
      <w:tr w:rsidR="00F95C06" w:rsidRPr="00792145" w14:paraId="29A4B91C"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25"/>
        </w:trPr>
        <w:tc>
          <w:tcPr>
            <w:tcW w:w="748" w:type="dxa"/>
            <w:tcBorders>
              <w:top w:val="single" w:sz="4" w:space="0" w:color="auto"/>
              <w:bottom w:val="single" w:sz="4" w:space="0" w:color="auto"/>
            </w:tcBorders>
          </w:tcPr>
          <w:p w14:paraId="14DCC4D9" w14:textId="77777777" w:rsidR="00F95C06" w:rsidRPr="00792145" w:rsidRDefault="00F95C06" w:rsidP="00F95C06">
            <w:r w:rsidRPr="00792145">
              <w:lastRenderedPageBreak/>
              <w:t>1</w:t>
            </w:r>
          </w:p>
        </w:tc>
        <w:tc>
          <w:tcPr>
            <w:tcW w:w="5207" w:type="dxa"/>
            <w:tcBorders>
              <w:top w:val="single" w:sz="4" w:space="0" w:color="auto"/>
              <w:bottom w:val="single" w:sz="4" w:space="0" w:color="auto"/>
            </w:tcBorders>
          </w:tcPr>
          <w:p w14:paraId="74786962" w14:textId="77777777" w:rsidR="00F95C06" w:rsidRPr="00792145" w:rsidRDefault="00F95C06" w:rsidP="00F95C06">
            <w:pPr>
              <w:autoSpaceDE w:val="0"/>
              <w:autoSpaceDN w:val="0"/>
              <w:adjustRightInd w:val="0"/>
            </w:pPr>
            <w:r w:rsidRPr="00792145">
              <w:t>Garantēt</w:t>
            </w:r>
            <w:r w:rsidR="006F5355">
              <w:t>ā trīs katlumāj</w:t>
            </w:r>
            <w:r w:rsidR="00913152">
              <w:t>as</w:t>
            </w:r>
            <w:r w:rsidR="006F5355">
              <w:t xml:space="preserve"> darbība pilnīgā automātiskā režīmā, bez personāla </w:t>
            </w:r>
            <w:proofErr w:type="spellStart"/>
            <w:r w:rsidR="006F5355">
              <w:t>klātbutnes</w:t>
            </w:r>
            <w:proofErr w:type="spellEnd"/>
            <w:r w:rsidR="006F5355">
              <w:t xml:space="preserve"> katlumājā</w:t>
            </w:r>
            <w:r w:rsidRPr="00792145">
              <w:t xml:space="preserve">.  </w:t>
            </w:r>
          </w:p>
        </w:tc>
        <w:tc>
          <w:tcPr>
            <w:tcW w:w="9070" w:type="dxa"/>
            <w:gridSpan w:val="4"/>
            <w:tcBorders>
              <w:top w:val="single" w:sz="4" w:space="0" w:color="auto"/>
              <w:bottom w:val="single" w:sz="4" w:space="0" w:color="auto"/>
            </w:tcBorders>
          </w:tcPr>
          <w:p w14:paraId="4A6FC96A" w14:textId="77777777" w:rsidR="00F95C06" w:rsidRPr="00792145" w:rsidRDefault="00F95C06" w:rsidP="00F95C06">
            <w:pPr>
              <w:jc w:val="center"/>
            </w:pPr>
            <w:r w:rsidRPr="00792145">
              <w:t>Jāpievieno apliecinājums atsevišķā pielikumā.</w:t>
            </w:r>
          </w:p>
          <w:p w14:paraId="3D8EC83E" w14:textId="77777777" w:rsidR="00F95C06" w:rsidRPr="00792145" w:rsidRDefault="00F95C06" w:rsidP="00F95C06">
            <w:pPr>
              <w:jc w:val="center"/>
              <w:rPr>
                <w:b/>
              </w:rPr>
            </w:pPr>
            <w:r w:rsidRPr="00792145">
              <w:rPr>
                <w:b/>
              </w:rPr>
              <w:t xml:space="preserve">„Apliecinājums </w:t>
            </w:r>
            <w:r w:rsidR="006F5355">
              <w:rPr>
                <w:b/>
              </w:rPr>
              <w:t>katlumāj</w:t>
            </w:r>
            <w:r w:rsidR="00913152">
              <w:rPr>
                <w:b/>
              </w:rPr>
              <w:t>as</w:t>
            </w:r>
            <w:r w:rsidR="006F5355">
              <w:rPr>
                <w:b/>
              </w:rPr>
              <w:t xml:space="preserve"> darbību pilnīgā automātiskā režīmā, bez personāla </w:t>
            </w:r>
            <w:proofErr w:type="spellStart"/>
            <w:r w:rsidR="006F5355">
              <w:rPr>
                <w:b/>
              </w:rPr>
              <w:t>klātbutnes</w:t>
            </w:r>
            <w:proofErr w:type="spellEnd"/>
            <w:r w:rsidR="006F5355">
              <w:rPr>
                <w:b/>
              </w:rPr>
              <w:t xml:space="preserve"> katlumājā</w:t>
            </w:r>
            <w:r w:rsidRPr="00792145">
              <w:rPr>
                <w:b/>
              </w:rPr>
              <w:t>”</w:t>
            </w:r>
          </w:p>
        </w:tc>
      </w:tr>
      <w:tr w:rsidR="00F95C06" w:rsidRPr="00792145" w14:paraId="348D467A"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95"/>
        </w:trPr>
        <w:tc>
          <w:tcPr>
            <w:tcW w:w="748" w:type="dxa"/>
            <w:tcBorders>
              <w:top w:val="single" w:sz="4" w:space="0" w:color="auto"/>
              <w:bottom w:val="single" w:sz="4" w:space="0" w:color="auto"/>
            </w:tcBorders>
          </w:tcPr>
          <w:p w14:paraId="2F5E1EB2" w14:textId="77777777" w:rsidR="00F95C06" w:rsidRPr="00792145" w:rsidRDefault="00F95C06" w:rsidP="00F95C06">
            <w:r w:rsidRPr="00792145">
              <w:t>2</w:t>
            </w:r>
          </w:p>
        </w:tc>
        <w:tc>
          <w:tcPr>
            <w:tcW w:w="5207" w:type="dxa"/>
            <w:tcBorders>
              <w:top w:val="single" w:sz="4" w:space="0" w:color="auto"/>
              <w:bottom w:val="single" w:sz="4" w:space="0" w:color="auto"/>
            </w:tcBorders>
          </w:tcPr>
          <w:p w14:paraId="48CC5CFE" w14:textId="77777777" w:rsidR="00F95C06" w:rsidRPr="00792145" w:rsidRDefault="00F95C06" w:rsidP="00F95C06">
            <w:pPr>
              <w:autoSpaceDE w:val="0"/>
              <w:autoSpaceDN w:val="0"/>
              <w:adjustRightInd w:val="0"/>
            </w:pPr>
            <w:r w:rsidRPr="00792145">
              <w:t>Katlumāj</w:t>
            </w:r>
            <w:r w:rsidR="00913152">
              <w:t>as</w:t>
            </w:r>
            <w:r w:rsidRPr="00792145">
              <w:t xml:space="preserve"> apraksts, </w:t>
            </w:r>
            <w:r w:rsidRPr="00792145">
              <w:rPr>
                <w:u w:val="single"/>
              </w:rPr>
              <w:t>tai skaitā</w:t>
            </w:r>
            <w:r w:rsidRPr="00792145">
              <w:t xml:space="preserve">:  </w:t>
            </w:r>
          </w:p>
          <w:p w14:paraId="63185D4E" w14:textId="77777777" w:rsidR="00F95C06" w:rsidRPr="00792145" w:rsidRDefault="00F95C06" w:rsidP="00F95C06">
            <w:pPr>
              <w:numPr>
                <w:ilvl w:val="0"/>
                <w:numId w:val="117"/>
              </w:numPr>
              <w:autoSpaceDE w:val="0"/>
              <w:autoSpaceDN w:val="0"/>
              <w:adjustRightInd w:val="0"/>
              <w:spacing w:after="200" w:line="276" w:lineRule="auto"/>
            </w:pPr>
            <w:r w:rsidRPr="00792145">
              <w:t>Katl</w:t>
            </w:r>
            <w:r w:rsidR="00913152">
              <w:t>a</w:t>
            </w:r>
            <w:r w:rsidRPr="00792145">
              <w:t xml:space="preserve"> un t</w:t>
            </w:r>
            <w:r w:rsidR="00913152">
              <w:t>ā</w:t>
            </w:r>
            <w:r w:rsidRPr="00792145">
              <w:t xml:space="preserve"> sistēmu apraksts;</w:t>
            </w:r>
          </w:p>
          <w:p w14:paraId="38C05BCB" w14:textId="77777777" w:rsidR="00F95C06" w:rsidRPr="00792145" w:rsidRDefault="00F95C06" w:rsidP="00F95C06">
            <w:pPr>
              <w:numPr>
                <w:ilvl w:val="0"/>
                <w:numId w:val="117"/>
              </w:numPr>
              <w:autoSpaceDE w:val="0"/>
              <w:autoSpaceDN w:val="0"/>
              <w:adjustRightInd w:val="0"/>
              <w:spacing w:after="200" w:line="276" w:lineRule="auto"/>
            </w:pPr>
            <w:r w:rsidRPr="00792145">
              <w:t>Kurināmā padeves sistēm</w:t>
            </w:r>
            <w:r w:rsidR="00913152">
              <w:t>as</w:t>
            </w:r>
            <w:r w:rsidRPr="00792145">
              <w:t xml:space="preserve"> apraksts;</w:t>
            </w:r>
          </w:p>
          <w:p w14:paraId="468E4826" w14:textId="77777777" w:rsidR="00F95C06" w:rsidRPr="00792145" w:rsidRDefault="00F95C06" w:rsidP="00F95C06">
            <w:pPr>
              <w:numPr>
                <w:ilvl w:val="0"/>
                <w:numId w:val="117"/>
              </w:numPr>
              <w:autoSpaceDE w:val="0"/>
              <w:autoSpaceDN w:val="0"/>
              <w:adjustRightInd w:val="0"/>
              <w:spacing w:after="200" w:line="276" w:lineRule="auto"/>
            </w:pPr>
            <w:r w:rsidRPr="00792145">
              <w:t>Sadedzināšanas iekārt</w:t>
            </w:r>
            <w:r w:rsidR="00913152">
              <w:t>as</w:t>
            </w:r>
            <w:r w:rsidRPr="00792145">
              <w:t xml:space="preserve"> apraksts;</w:t>
            </w:r>
          </w:p>
          <w:p w14:paraId="5B72A5A1" w14:textId="77777777" w:rsidR="00F95C06" w:rsidRPr="00792145" w:rsidRDefault="00F95C06" w:rsidP="00F95C06">
            <w:pPr>
              <w:numPr>
                <w:ilvl w:val="0"/>
                <w:numId w:val="117"/>
              </w:numPr>
              <w:autoSpaceDE w:val="0"/>
              <w:autoSpaceDN w:val="0"/>
              <w:adjustRightInd w:val="0"/>
              <w:spacing w:after="200" w:line="276" w:lineRule="auto"/>
            </w:pPr>
            <w:r w:rsidRPr="00792145">
              <w:t>Pelnu novadīšanas sistēm</w:t>
            </w:r>
            <w:r w:rsidR="00913152">
              <w:t>as</w:t>
            </w:r>
            <w:r w:rsidRPr="00792145">
              <w:t xml:space="preserve"> apraksts;</w:t>
            </w:r>
          </w:p>
          <w:p w14:paraId="58490ACC" w14:textId="77777777" w:rsidR="00F95C06" w:rsidRDefault="00F95C06" w:rsidP="00F95C06">
            <w:pPr>
              <w:numPr>
                <w:ilvl w:val="0"/>
                <w:numId w:val="117"/>
              </w:numPr>
              <w:autoSpaceDE w:val="0"/>
              <w:autoSpaceDN w:val="0"/>
              <w:adjustRightInd w:val="0"/>
              <w:spacing w:after="200" w:line="276" w:lineRule="auto"/>
            </w:pPr>
            <w:proofErr w:type="spellStart"/>
            <w:r w:rsidRPr="00792145">
              <w:t>Dūmgāzu</w:t>
            </w:r>
            <w:proofErr w:type="spellEnd"/>
            <w:r w:rsidRPr="00792145">
              <w:t xml:space="preserve"> apstrādes sistēm</w:t>
            </w:r>
            <w:r w:rsidR="00913152">
              <w:t>as</w:t>
            </w:r>
            <w:r w:rsidRPr="00792145">
              <w:t xml:space="preserve"> apraksts;</w:t>
            </w:r>
          </w:p>
          <w:p w14:paraId="053010E0" w14:textId="77777777" w:rsidR="00F95C06" w:rsidRPr="00792145" w:rsidRDefault="00F95C06" w:rsidP="00F95C06">
            <w:pPr>
              <w:numPr>
                <w:ilvl w:val="0"/>
                <w:numId w:val="117"/>
              </w:numPr>
              <w:autoSpaceDE w:val="0"/>
              <w:autoSpaceDN w:val="0"/>
              <w:adjustRightInd w:val="0"/>
              <w:spacing w:after="200" w:line="276" w:lineRule="auto"/>
            </w:pPr>
            <w:r w:rsidRPr="00792145">
              <w:t>Elektrisko sistēmu apraksts;</w:t>
            </w:r>
          </w:p>
          <w:p w14:paraId="20040FE8" w14:textId="77777777" w:rsidR="00F95C06" w:rsidRPr="00792145" w:rsidRDefault="00F95C06" w:rsidP="00F95C06">
            <w:pPr>
              <w:numPr>
                <w:ilvl w:val="0"/>
                <w:numId w:val="117"/>
              </w:numPr>
              <w:autoSpaceDE w:val="0"/>
              <w:autoSpaceDN w:val="0"/>
              <w:adjustRightInd w:val="0"/>
              <w:spacing w:after="200" w:line="276" w:lineRule="auto"/>
            </w:pPr>
            <w:r w:rsidRPr="00792145">
              <w:t>Vadības sistēmu apraksts;</w:t>
            </w:r>
          </w:p>
          <w:p w14:paraId="56E30967" w14:textId="77777777" w:rsidR="00F95C06" w:rsidRPr="00792145" w:rsidRDefault="00F95C06" w:rsidP="00F95C06">
            <w:pPr>
              <w:numPr>
                <w:ilvl w:val="0"/>
                <w:numId w:val="117"/>
              </w:numPr>
              <w:spacing w:after="200" w:line="276" w:lineRule="auto"/>
            </w:pPr>
            <w:r w:rsidRPr="00792145">
              <w:t>Celtniecības risinājumu apraksts.</w:t>
            </w:r>
          </w:p>
        </w:tc>
        <w:tc>
          <w:tcPr>
            <w:tcW w:w="9070" w:type="dxa"/>
            <w:gridSpan w:val="4"/>
            <w:tcBorders>
              <w:top w:val="single" w:sz="4" w:space="0" w:color="auto"/>
              <w:bottom w:val="single" w:sz="4" w:space="0" w:color="auto"/>
            </w:tcBorders>
          </w:tcPr>
          <w:p w14:paraId="5EEC9141" w14:textId="77777777" w:rsidR="00F95C06" w:rsidRPr="00792145" w:rsidRDefault="00F95C06" w:rsidP="00F95C06">
            <w:pPr>
              <w:jc w:val="center"/>
            </w:pPr>
            <w:r w:rsidRPr="00792145">
              <w:t>Jāpievieno apraksts atsevišķā pielikumā</w:t>
            </w:r>
          </w:p>
        </w:tc>
      </w:tr>
      <w:tr w:rsidR="00F95C06" w:rsidRPr="00792145" w14:paraId="39AA945D"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2AD58453" w14:textId="77777777" w:rsidR="00F95C06" w:rsidRPr="00792145" w:rsidRDefault="006F5355" w:rsidP="00F95C06">
            <w:r>
              <w:t>3</w:t>
            </w:r>
          </w:p>
        </w:tc>
        <w:tc>
          <w:tcPr>
            <w:tcW w:w="5207" w:type="dxa"/>
            <w:tcBorders>
              <w:top w:val="single" w:sz="4" w:space="0" w:color="auto"/>
            </w:tcBorders>
          </w:tcPr>
          <w:p w14:paraId="5C421B00" w14:textId="77777777" w:rsidR="00F95C06" w:rsidRPr="00792145" w:rsidRDefault="00F95C06" w:rsidP="00F95C06">
            <w:r w:rsidRPr="00792145">
              <w:t>Maksimāli pieļaujamā kurtuves pārslodze</w:t>
            </w:r>
            <w:r w:rsidR="006F5355">
              <w:t xml:space="preserve"> katlam</w:t>
            </w:r>
            <w:r w:rsidRPr="00792145">
              <w:t>, ka arī pie kādiem nosacījumiem un uz cik ilgu laiku tas ir iespējams: %, h. Apraksts</w:t>
            </w:r>
            <w:r w:rsidR="00F21CE3">
              <w:t xml:space="preserve"> (katram katlam)</w:t>
            </w:r>
            <w:r w:rsidRPr="00792145">
              <w:t>.</w:t>
            </w:r>
          </w:p>
        </w:tc>
        <w:tc>
          <w:tcPr>
            <w:tcW w:w="9070" w:type="dxa"/>
            <w:gridSpan w:val="4"/>
            <w:tcBorders>
              <w:top w:val="single" w:sz="4" w:space="0" w:color="auto"/>
            </w:tcBorders>
          </w:tcPr>
          <w:p w14:paraId="6F12A757" w14:textId="77777777" w:rsidR="00F95C06" w:rsidRPr="00792145" w:rsidRDefault="00F95C06" w:rsidP="00F95C06">
            <w:pPr>
              <w:jc w:val="center"/>
            </w:pPr>
            <w:r w:rsidRPr="00792145">
              <w:t>Jāpievieno apraksts atsevišķā pielikumā</w:t>
            </w:r>
          </w:p>
        </w:tc>
      </w:tr>
      <w:tr w:rsidR="00F95C06" w:rsidRPr="00792145" w14:paraId="2929E0E4"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600A9304" w14:textId="77777777" w:rsidR="00F95C06" w:rsidRPr="00792145" w:rsidRDefault="006F5355" w:rsidP="00F95C06">
            <w:r>
              <w:t>4</w:t>
            </w:r>
          </w:p>
        </w:tc>
        <w:tc>
          <w:tcPr>
            <w:tcW w:w="5207" w:type="dxa"/>
            <w:tcBorders>
              <w:top w:val="single" w:sz="4" w:space="0" w:color="auto"/>
            </w:tcBorders>
          </w:tcPr>
          <w:p w14:paraId="10B6FB7D" w14:textId="77777777" w:rsidR="00F95C06" w:rsidRPr="00792145" w:rsidRDefault="00F95C06" w:rsidP="00F95C06">
            <w:r w:rsidRPr="00792145">
              <w:t xml:space="preserve">Laiks, kurā ir iespējams atjaunot degšanas procesu </w:t>
            </w:r>
            <w:r w:rsidR="006F5355">
              <w:t xml:space="preserve">šķeldas katla </w:t>
            </w:r>
            <w:r w:rsidRPr="00792145">
              <w:t>kurtuvē pēc tā apturēšanas, nepielietojot manuālo aizdedzināšanu (</w:t>
            </w:r>
            <w:proofErr w:type="spellStart"/>
            <w:r w:rsidRPr="00792145">
              <w:t>hot</w:t>
            </w:r>
            <w:proofErr w:type="spellEnd"/>
            <w:r w:rsidRPr="00792145">
              <w:t xml:space="preserve"> start-</w:t>
            </w:r>
            <w:proofErr w:type="spellStart"/>
            <w:r w:rsidRPr="00792145">
              <w:t>up</w:t>
            </w:r>
            <w:proofErr w:type="spellEnd"/>
            <w:r w:rsidRPr="00792145">
              <w:t xml:space="preserve"> </w:t>
            </w:r>
            <w:proofErr w:type="spellStart"/>
            <w:r w:rsidRPr="00792145">
              <w:t>time</w:t>
            </w:r>
            <w:proofErr w:type="spellEnd"/>
            <w:r w:rsidRPr="00792145">
              <w:t xml:space="preserve">), ja tas ir atļauts no ražotāja puses; min.  </w:t>
            </w:r>
          </w:p>
          <w:p w14:paraId="56DAA7A0" w14:textId="77777777" w:rsidR="00F95C06" w:rsidRPr="00792145" w:rsidRDefault="00F95C06" w:rsidP="00F95C06">
            <w:r w:rsidRPr="00792145">
              <w:t xml:space="preserve">Vai, (ja tas nav atļauts no ražotāja puses), minimāli pieļaujamais  uzgaidīšanas laiks starp apturēšanu un nākošo degšanas procesa atjaunošanu: min. Apraksts. </w:t>
            </w:r>
          </w:p>
        </w:tc>
        <w:tc>
          <w:tcPr>
            <w:tcW w:w="9070" w:type="dxa"/>
            <w:gridSpan w:val="4"/>
            <w:tcBorders>
              <w:top w:val="single" w:sz="4" w:space="0" w:color="auto"/>
            </w:tcBorders>
          </w:tcPr>
          <w:p w14:paraId="1D5D8E54" w14:textId="77777777" w:rsidR="00F95C06" w:rsidRPr="00792145" w:rsidRDefault="00F95C06" w:rsidP="00F95C06">
            <w:pPr>
              <w:jc w:val="center"/>
            </w:pPr>
            <w:r w:rsidRPr="00792145">
              <w:t>Jāpievieno apraksts atsevišķā pielikumā</w:t>
            </w:r>
          </w:p>
        </w:tc>
      </w:tr>
      <w:tr w:rsidR="00F95C06" w:rsidRPr="00792145" w14:paraId="32ED777E"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46A56365" w14:textId="77777777" w:rsidR="00F95C06" w:rsidRPr="00792145" w:rsidRDefault="00F21CE3" w:rsidP="00F95C06">
            <w:r>
              <w:t>5</w:t>
            </w:r>
          </w:p>
        </w:tc>
        <w:tc>
          <w:tcPr>
            <w:tcW w:w="5207" w:type="dxa"/>
            <w:tcBorders>
              <w:top w:val="single" w:sz="4" w:space="0" w:color="auto"/>
            </w:tcBorders>
          </w:tcPr>
          <w:p w14:paraId="51E2E7FE" w14:textId="77777777" w:rsidR="00F95C06" w:rsidRPr="00792145" w:rsidRDefault="00F95C06" w:rsidP="00F95C06">
            <w:r w:rsidRPr="00792145">
              <w:t>Garantētā katlumāj</w:t>
            </w:r>
            <w:r w:rsidR="00913152">
              <w:t>as</w:t>
            </w:r>
            <w:r w:rsidRPr="00792145">
              <w:t xml:space="preserve"> bezavārijas automātiskā apstādināšana visos gadījumos: apraksts. </w:t>
            </w:r>
          </w:p>
        </w:tc>
        <w:tc>
          <w:tcPr>
            <w:tcW w:w="9070" w:type="dxa"/>
            <w:gridSpan w:val="4"/>
            <w:tcBorders>
              <w:top w:val="single" w:sz="4" w:space="0" w:color="auto"/>
            </w:tcBorders>
          </w:tcPr>
          <w:p w14:paraId="08EACDFF" w14:textId="77777777" w:rsidR="00F95C06" w:rsidRPr="00792145" w:rsidRDefault="00F95C06" w:rsidP="00F95C06">
            <w:pPr>
              <w:jc w:val="center"/>
            </w:pPr>
            <w:r w:rsidRPr="00792145">
              <w:t>Jāpievieno apraksts atsevišķā pielikumā</w:t>
            </w:r>
          </w:p>
        </w:tc>
      </w:tr>
      <w:tr w:rsidR="00F95C06" w:rsidRPr="00792145" w14:paraId="7F471967"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5B0DFE07" w14:textId="77777777" w:rsidR="00F95C06" w:rsidRPr="00792145" w:rsidRDefault="00F21CE3" w:rsidP="00F95C06">
            <w:r>
              <w:lastRenderedPageBreak/>
              <w:t>6</w:t>
            </w:r>
          </w:p>
        </w:tc>
        <w:tc>
          <w:tcPr>
            <w:tcW w:w="5207" w:type="dxa"/>
            <w:tcBorders>
              <w:top w:val="single" w:sz="4" w:space="0" w:color="auto"/>
            </w:tcBorders>
          </w:tcPr>
          <w:p w14:paraId="42D749E7" w14:textId="77777777" w:rsidR="00F95C06" w:rsidRPr="00792145" w:rsidRDefault="00F95C06" w:rsidP="00F95C06">
            <w:r w:rsidRPr="00792145">
              <w:t>Katlumāj</w:t>
            </w:r>
            <w:r w:rsidR="00913152">
              <w:t>ai</w:t>
            </w:r>
            <w:r w:rsidRPr="00792145">
              <w:t xml:space="preserve"> jādarbojas bez ierobežojumiem ar visiem kurināmā veidiem, kas minēti specifikācijā: apliecinājums. </w:t>
            </w:r>
          </w:p>
        </w:tc>
        <w:tc>
          <w:tcPr>
            <w:tcW w:w="9070" w:type="dxa"/>
            <w:gridSpan w:val="4"/>
            <w:tcBorders>
              <w:top w:val="single" w:sz="4" w:space="0" w:color="auto"/>
            </w:tcBorders>
          </w:tcPr>
          <w:p w14:paraId="583B0A51" w14:textId="77777777" w:rsidR="00F95C06" w:rsidRPr="00792145" w:rsidRDefault="00F95C06" w:rsidP="00F95C06">
            <w:pPr>
              <w:jc w:val="center"/>
            </w:pPr>
            <w:r w:rsidRPr="00792145">
              <w:t>Jāpievieno apliecinājums atsevišķā pielikumā</w:t>
            </w:r>
          </w:p>
          <w:p w14:paraId="6C07B8BD" w14:textId="77777777" w:rsidR="00F95C06" w:rsidRPr="00792145" w:rsidRDefault="00F95C06" w:rsidP="00F95C06">
            <w:pPr>
              <w:jc w:val="center"/>
            </w:pPr>
            <w:r w:rsidRPr="00792145">
              <w:rPr>
                <w:b/>
              </w:rPr>
              <w:t>„Apliecinājums par katlumāj</w:t>
            </w:r>
            <w:r w:rsidR="00913152">
              <w:rPr>
                <w:b/>
              </w:rPr>
              <w:t>as</w:t>
            </w:r>
            <w:r w:rsidRPr="00792145">
              <w:rPr>
                <w:b/>
              </w:rPr>
              <w:t xml:space="preserve"> darbību bez ierobežojumiem ar visiem kurināma veidiem, kas minēti specifikācijā”</w:t>
            </w:r>
          </w:p>
        </w:tc>
      </w:tr>
      <w:tr w:rsidR="00F95C06" w:rsidRPr="00792145" w14:paraId="5EF820E4"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65A6703D" w14:textId="77777777" w:rsidR="00F95C06" w:rsidRPr="00792145" w:rsidRDefault="00F21CE3" w:rsidP="00F95C06">
            <w:r>
              <w:t>7</w:t>
            </w:r>
          </w:p>
        </w:tc>
        <w:tc>
          <w:tcPr>
            <w:tcW w:w="5207" w:type="dxa"/>
            <w:tcBorders>
              <w:top w:val="single" w:sz="4" w:space="0" w:color="auto"/>
            </w:tcBorders>
          </w:tcPr>
          <w:p w14:paraId="3D2CBCB0" w14:textId="77777777" w:rsidR="00F95C06" w:rsidRPr="00792145" w:rsidRDefault="00F95C06" w:rsidP="00F95C06">
            <w:r w:rsidRPr="00792145">
              <w:t>Prasības kurināmā padeves sistēm</w:t>
            </w:r>
            <w:r w:rsidR="00F21CE3">
              <w:t>ām</w:t>
            </w:r>
            <w:r w:rsidRPr="00792145">
              <w:t>:</w:t>
            </w:r>
          </w:p>
          <w:p w14:paraId="784F6E52" w14:textId="77777777" w:rsidR="00F95C06" w:rsidRPr="00792145" w:rsidRDefault="00F95C06" w:rsidP="00F95C06">
            <w:pPr>
              <w:numPr>
                <w:ilvl w:val="0"/>
                <w:numId w:val="118"/>
              </w:numPr>
              <w:spacing w:after="200" w:line="276" w:lineRule="auto"/>
              <w:contextualSpacing/>
            </w:pPr>
            <w:r w:rsidRPr="00792145">
              <w:t>Minimālais kurināmā apjoms zem nojum</w:t>
            </w:r>
            <w:r w:rsidR="00913152">
              <w:t>es</w:t>
            </w:r>
            <w:r w:rsidRPr="00792145">
              <w:t xml:space="preserve"> </w:t>
            </w:r>
            <w:r w:rsidR="00F21CE3">
              <w:t xml:space="preserve">šķeldas </w:t>
            </w:r>
            <w:r w:rsidRPr="00792145">
              <w:t>katlam: apraksts</w:t>
            </w:r>
            <w:r w:rsidR="00F21CE3">
              <w:t xml:space="preserve"> kā tas tiks nodrošināts</w:t>
            </w:r>
            <w:r w:rsidRPr="00792145">
              <w:t>;</w:t>
            </w:r>
          </w:p>
          <w:p w14:paraId="1A483D72" w14:textId="77777777" w:rsidR="00F95C06" w:rsidRPr="00792145" w:rsidRDefault="00F95C06" w:rsidP="00913152">
            <w:pPr>
              <w:numPr>
                <w:ilvl w:val="0"/>
                <w:numId w:val="118"/>
              </w:numPr>
              <w:spacing w:after="200" w:line="276" w:lineRule="auto"/>
              <w:contextualSpacing/>
            </w:pPr>
            <w:r w:rsidRPr="00792145">
              <w:t>kurināmā padeves sistēmu apraksts</w:t>
            </w:r>
            <w:r w:rsidR="00F21CE3">
              <w:t xml:space="preserve"> šķeldas katlam</w:t>
            </w:r>
            <w:r w:rsidRPr="00792145">
              <w:t>;</w:t>
            </w:r>
          </w:p>
        </w:tc>
        <w:tc>
          <w:tcPr>
            <w:tcW w:w="9070" w:type="dxa"/>
            <w:gridSpan w:val="4"/>
            <w:tcBorders>
              <w:top w:val="single" w:sz="4" w:space="0" w:color="auto"/>
            </w:tcBorders>
          </w:tcPr>
          <w:p w14:paraId="606A096A" w14:textId="77777777" w:rsidR="00F95C06" w:rsidRPr="00792145" w:rsidRDefault="00F95C06" w:rsidP="00F95C06">
            <w:pPr>
              <w:jc w:val="center"/>
            </w:pPr>
            <w:r w:rsidRPr="00792145">
              <w:t>Jāpievieno apraksts atsevišķā pielikumā</w:t>
            </w:r>
          </w:p>
        </w:tc>
      </w:tr>
      <w:tr w:rsidR="00F95C06" w:rsidRPr="00792145" w14:paraId="07802573"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7012AE8E" w14:textId="77777777" w:rsidR="00F95C06" w:rsidRPr="00792145" w:rsidRDefault="00F21CE3" w:rsidP="00F95C06">
            <w:r>
              <w:t>8</w:t>
            </w:r>
          </w:p>
        </w:tc>
        <w:tc>
          <w:tcPr>
            <w:tcW w:w="5207" w:type="dxa"/>
            <w:tcBorders>
              <w:top w:val="single" w:sz="4" w:space="0" w:color="auto"/>
            </w:tcBorders>
          </w:tcPr>
          <w:p w14:paraId="17BF74BA" w14:textId="77777777" w:rsidR="00F95C06" w:rsidRPr="00792145" w:rsidRDefault="00F21CE3" w:rsidP="00F95C06">
            <w:r>
              <w:t>Šķeldas katl</w:t>
            </w:r>
            <w:r w:rsidR="00913152">
              <w:t>a</w:t>
            </w:r>
            <w:r>
              <w:t xml:space="preserve"> ā</w:t>
            </w:r>
            <w:r w:rsidR="00F95C06" w:rsidRPr="00792145">
              <w:t>rdu kalpošanas laika apkopes plāns: apraksts.</w:t>
            </w:r>
          </w:p>
        </w:tc>
        <w:tc>
          <w:tcPr>
            <w:tcW w:w="9070" w:type="dxa"/>
            <w:gridSpan w:val="4"/>
            <w:tcBorders>
              <w:top w:val="single" w:sz="4" w:space="0" w:color="auto"/>
            </w:tcBorders>
          </w:tcPr>
          <w:p w14:paraId="26EDAFDB" w14:textId="77777777" w:rsidR="00F95C06" w:rsidRPr="00792145" w:rsidRDefault="00F95C06" w:rsidP="00F95C06">
            <w:pPr>
              <w:jc w:val="center"/>
            </w:pPr>
            <w:r w:rsidRPr="00792145">
              <w:t>Jāpievieno apraksts atsevišķā pielikumā</w:t>
            </w:r>
          </w:p>
        </w:tc>
      </w:tr>
      <w:tr w:rsidR="00F95C06" w:rsidRPr="00792145" w14:paraId="1F37B098"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5A296BCA" w14:textId="77777777" w:rsidR="00F95C06" w:rsidRPr="00792145" w:rsidRDefault="00F21CE3" w:rsidP="00F95C06">
            <w:r>
              <w:t>9</w:t>
            </w:r>
          </w:p>
        </w:tc>
        <w:tc>
          <w:tcPr>
            <w:tcW w:w="5207" w:type="dxa"/>
            <w:tcBorders>
              <w:top w:val="single" w:sz="4" w:space="0" w:color="auto"/>
            </w:tcBorders>
          </w:tcPr>
          <w:p w14:paraId="02191B5F" w14:textId="77777777" w:rsidR="00F95C06" w:rsidRPr="00792145" w:rsidRDefault="00F21CE3" w:rsidP="00F95C06">
            <w:r>
              <w:t>Šķeldas k</w:t>
            </w:r>
            <w:r w:rsidR="00F95C06" w:rsidRPr="00792145">
              <w:t>atl</w:t>
            </w:r>
            <w:r w:rsidR="00913152">
              <w:t>a</w:t>
            </w:r>
            <w:r w:rsidR="00F95C06" w:rsidRPr="00792145">
              <w:t xml:space="preserve"> izvietojums pret kurtuv</w:t>
            </w:r>
            <w:r w:rsidR="00913152">
              <w:t>i</w:t>
            </w:r>
            <w:r w:rsidR="00F95C06" w:rsidRPr="00792145">
              <w:t>: apraksts.</w:t>
            </w:r>
          </w:p>
          <w:p w14:paraId="183BD013" w14:textId="77777777" w:rsidR="00F95C06" w:rsidRPr="00792145" w:rsidRDefault="00F95C06" w:rsidP="00F95C06"/>
        </w:tc>
        <w:tc>
          <w:tcPr>
            <w:tcW w:w="9070" w:type="dxa"/>
            <w:gridSpan w:val="4"/>
            <w:tcBorders>
              <w:top w:val="single" w:sz="4" w:space="0" w:color="auto"/>
            </w:tcBorders>
          </w:tcPr>
          <w:p w14:paraId="49AA2419" w14:textId="77777777" w:rsidR="00F95C06" w:rsidRPr="00792145" w:rsidRDefault="00F95C06" w:rsidP="00F95C06">
            <w:pPr>
              <w:jc w:val="center"/>
            </w:pPr>
            <w:r w:rsidRPr="00792145">
              <w:t>Jāpievieno apraksts atsevišķā pielikumā</w:t>
            </w:r>
          </w:p>
        </w:tc>
      </w:tr>
      <w:tr w:rsidR="00F95C06" w:rsidRPr="00792145" w14:paraId="7BA4A872"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96"/>
        </w:trPr>
        <w:tc>
          <w:tcPr>
            <w:tcW w:w="748" w:type="dxa"/>
            <w:tcBorders>
              <w:top w:val="single" w:sz="4" w:space="0" w:color="auto"/>
            </w:tcBorders>
          </w:tcPr>
          <w:p w14:paraId="367E8512" w14:textId="77777777" w:rsidR="00F95C06" w:rsidRPr="00792145" w:rsidRDefault="00F95C06" w:rsidP="00F95C06">
            <w:r w:rsidRPr="00792145">
              <w:t>1</w:t>
            </w:r>
            <w:r w:rsidR="00F21CE3">
              <w:t>0</w:t>
            </w:r>
          </w:p>
        </w:tc>
        <w:tc>
          <w:tcPr>
            <w:tcW w:w="5207" w:type="dxa"/>
            <w:tcBorders>
              <w:top w:val="single" w:sz="4" w:space="0" w:color="auto"/>
            </w:tcBorders>
          </w:tcPr>
          <w:p w14:paraId="2EC3D2D1" w14:textId="77777777" w:rsidR="00F95C06" w:rsidRPr="00792145" w:rsidRDefault="00F95C06" w:rsidP="00F95C06">
            <w:r w:rsidRPr="00792145">
              <w:t>Informācija par kurtuv</w:t>
            </w:r>
            <w:r w:rsidR="00913152">
              <w:t>es</w:t>
            </w:r>
            <w:r w:rsidRPr="00792145">
              <w:t xml:space="preserve"> apmūrējuma ugunsizturības klasi primārajā un sekundārā kurtuv</w:t>
            </w:r>
            <w:r w:rsidR="00913152">
              <w:t>es</w:t>
            </w:r>
            <w:r w:rsidRPr="00792145">
              <w:t xml:space="preserve"> zonās un apmūrējuma veids</w:t>
            </w:r>
            <w:r w:rsidR="00913152">
              <w:t xml:space="preserve">: </w:t>
            </w:r>
            <w:r w:rsidRPr="00792145">
              <w:t xml:space="preserve">apraksts. </w:t>
            </w:r>
          </w:p>
        </w:tc>
        <w:tc>
          <w:tcPr>
            <w:tcW w:w="9070" w:type="dxa"/>
            <w:gridSpan w:val="4"/>
            <w:tcBorders>
              <w:top w:val="single" w:sz="4" w:space="0" w:color="auto"/>
            </w:tcBorders>
          </w:tcPr>
          <w:p w14:paraId="297B5626" w14:textId="77777777" w:rsidR="00F95C06" w:rsidRPr="00792145" w:rsidRDefault="00F95C06" w:rsidP="00F95C06">
            <w:pPr>
              <w:jc w:val="center"/>
            </w:pPr>
            <w:r w:rsidRPr="00792145">
              <w:t>Jāpievieno apraksts atsevišķā pielikumā</w:t>
            </w:r>
          </w:p>
        </w:tc>
      </w:tr>
      <w:tr w:rsidR="00F95C06" w:rsidRPr="00792145" w14:paraId="74C2C14C"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48" w:type="dxa"/>
          </w:tcPr>
          <w:p w14:paraId="76DF29E7" w14:textId="77777777" w:rsidR="00F95C06" w:rsidRPr="00792145" w:rsidRDefault="00F95C06" w:rsidP="00F95C06">
            <w:r w:rsidRPr="00792145">
              <w:t>1</w:t>
            </w:r>
            <w:r w:rsidR="00F21CE3">
              <w:t>1</w:t>
            </w:r>
          </w:p>
        </w:tc>
        <w:tc>
          <w:tcPr>
            <w:tcW w:w="5207" w:type="dxa"/>
          </w:tcPr>
          <w:p w14:paraId="6A5772EF" w14:textId="77777777" w:rsidR="00F95C06" w:rsidRPr="00792145" w:rsidRDefault="00F95C06" w:rsidP="00F95C06">
            <w:r w:rsidRPr="00792145">
              <w:t xml:space="preserve">Katlumājas elektroenerģijas pašpatēriņš: </w:t>
            </w:r>
            <w:proofErr w:type="spellStart"/>
            <w:r w:rsidRPr="00792145">
              <w:t>kW</w:t>
            </w:r>
            <w:proofErr w:type="spellEnd"/>
            <w:r w:rsidRPr="00792145">
              <w:t>/</w:t>
            </w:r>
            <w:proofErr w:type="spellStart"/>
            <w:r w:rsidRPr="00792145">
              <w:t>Mwh</w:t>
            </w:r>
            <w:proofErr w:type="spellEnd"/>
          </w:p>
        </w:tc>
        <w:tc>
          <w:tcPr>
            <w:tcW w:w="9070" w:type="dxa"/>
            <w:gridSpan w:val="4"/>
          </w:tcPr>
          <w:p w14:paraId="37E129F2" w14:textId="77777777" w:rsidR="00F95C06" w:rsidRPr="00792145" w:rsidRDefault="00F95C06" w:rsidP="00F95C06">
            <w:pPr>
              <w:jc w:val="center"/>
            </w:pPr>
            <w:r w:rsidRPr="00792145">
              <w:t>Jāpievieno apliecinājums atsevišķā pielikumā.</w:t>
            </w:r>
          </w:p>
          <w:p w14:paraId="5412EAB3" w14:textId="77777777" w:rsidR="00F95C06" w:rsidRPr="00792145" w:rsidRDefault="00F95C06" w:rsidP="00F95C06">
            <w:pPr>
              <w:jc w:val="center"/>
            </w:pPr>
            <w:r w:rsidRPr="00792145">
              <w:rPr>
                <w:b/>
              </w:rPr>
              <w:t>„Apliecinājums par katlumājas elektroenerģijas pašpatēriņu”</w:t>
            </w:r>
          </w:p>
        </w:tc>
      </w:tr>
      <w:tr w:rsidR="00F95C06" w:rsidRPr="00792145" w14:paraId="4EF2CA4B"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735"/>
        </w:trPr>
        <w:tc>
          <w:tcPr>
            <w:tcW w:w="748" w:type="dxa"/>
            <w:tcBorders>
              <w:bottom w:val="single" w:sz="4" w:space="0" w:color="auto"/>
            </w:tcBorders>
          </w:tcPr>
          <w:p w14:paraId="6E7E6C81" w14:textId="77777777" w:rsidR="00F95C06" w:rsidRPr="00792145" w:rsidRDefault="00F95C06" w:rsidP="00F95C06">
            <w:r w:rsidRPr="00792145">
              <w:t>1</w:t>
            </w:r>
            <w:r w:rsidR="00F21CE3">
              <w:t>2</w:t>
            </w:r>
          </w:p>
        </w:tc>
        <w:tc>
          <w:tcPr>
            <w:tcW w:w="5207" w:type="dxa"/>
            <w:tcBorders>
              <w:bottom w:val="single" w:sz="4" w:space="0" w:color="auto"/>
            </w:tcBorders>
          </w:tcPr>
          <w:p w14:paraId="03158049" w14:textId="77777777" w:rsidR="00F95C06" w:rsidRPr="00792145" w:rsidRDefault="00F21CE3" w:rsidP="00F95C06">
            <w:proofErr w:type="spellStart"/>
            <w:r>
              <w:t>Ū</w:t>
            </w:r>
            <w:r w:rsidR="00F95C06" w:rsidRPr="00792145">
              <w:t>denssildām</w:t>
            </w:r>
            <w:r w:rsidR="00913152">
              <w:t>a</w:t>
            </w:r>
            <w:proofErr w:type="spellEnd"/>
            <w:r w:rsidR="00F95C06" w:rsidRPr="00792145">
              <w:t xml:space="preserve"> katl</w:t>
            </w:r>
            <w:r w:rsidR="00913152">
              <w:t>a</w:t>
            </w:r>
            <w:r w:rsidR="00F95C06" w:rsidRPr="00792145">
              <w:t xml:space="preserve"> tīrīšanas procesa apraksts:</w:t>
            </w:r>
          </w:p>
          <w:p w14:paraId="6AE727E4" w14:textId="77777777" w:rsidR="00F95C06" w:rsidRPr="00792145" w:rsidRDefault="00F95C06" w:rsidP="00F95C06">
            <w:pPr>
              <w:numPr>
                <w:ilvl w:val="0"/>
                <w:numId w:val="120"/>
              </w:numPr>
              <w:spacing w:after="200" w:line="276" w:lineRule="auto"/>
              <w:contextualSpacing/>
            </w:pPr>
            <w:r w:rsidRPr="00792145">
              <w:t>manuālai tīrīšanai;</w:t>
            </w:r>
          </w:p>
          <w:p w14:paraId="40F23896" w14:textId="77777777" w:rsidR="00F95C06" w:rsidRPr="00792145" w:rsidRDefault="00F95C06" w:rsidP="00F95C06">
            <w:pPr>
              <w:numPr>
                <w:ilvl w:val="0"/>
                <w:numId w:val="120"/>
              </w:numPr>
              <w:spacing w:after="200" w:line="276" w:lineRule="auto"/>
              <w:contextualSpacing/>
            </w:pPr>
            <w:r w:rsidRPr="00792145">
              <w:t>automātiskai tīrīšanai;</w:t>
            </w:r>
          </w:p>
        </w:tc>
        <w:tc>
          <w:tcPr>
            <w:tcW w:w="9070" w:type="dxa"/>
            <w:gridSpan w:val="4"/>
            <w:tcBorders>
              <w:bottom w:val="single" w:sz="4" w:space="0" w:color="auto"/>
            </w:tcBorders>
          </w:tcPr>
          <w:p w14:paraId="2771AC7C" w14:textId="77777777" w:rsidR="00F95C06" w:rsidRPr="00792145" w:rsidRDefault="00F95C06" w:rsidP="00F95C06">
            <w:pPr>
              <w:jc w:val="center"/>
            </w:pPr>
            <w:r w:rsidRPr="00792145">
              <w:t>Jāpievieno apraksts atsevišķā pielikumā</w:t>
            </w:r>
          </w:p>
        </w:tc>
      </w:tr>
      <w:tr w:rsidR="00F95C06" w:rsidRPr="00792145" w14:paraId="23B97196"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85"/>
        </w:trPr>
        <w:tc>
          <w:tcPr>
            <w:tcW w:w="748" w:type="dxa"/>
            <w:tcBorders>
              <w:top w:val="single" w:sz="4" w:space="0" w:color="auto"/>
            </w:tcBorders>
          </w:tcPr>
          <w:p w14:paraId="53477065" w14:textId="77777777" w:rsidR="00F95C06" w:rsidRPr="00792145" w:rsidRDefault="00F95C06" w:rsidP="00F95C06">
            <w:r w:rsidRPr="00792145">
              <w:t>1</w:t>
            </w:r>
            <w:r w:rsidR="00F21CE3">
              <w:t>3</w:t>
            </w:r>
          </w:p>
        </w:tc>
        <w:tc>
          <w:tcPr>
            <w:tcW w:w="5207" w:type="dxa"/>
            <w:tcBorders>
              <w:top w:val="single" w:sz="4" w:space="0" w:color="auto"/>
            </w:tcBorders>
          </w:tcPr>
          <w:p w14:paraId="76AFA1AA" w14:textId="77777777" w:rsidR="00F95C06" w:rsidRPr="00792145" w:rsidRDefault="00F21CE3" w:rsidP="00F95C06">
            <w:proofErr w:type="spellStart"/>
            <w:r>
              <w:t>Ū</w:t>
            </w:r>
            <w:r w:rsidR="00F95C06" w:rsidRPr="00792145">
              <w:t>denssildām</w:t>
            </w:r>
            <w:r w:rsidR="00913152">
              <w:t>a</w:t>
            </w:r>
            <w:proofErr w:type="spellEnd"/>
            <w:r w:rsidR="00F95C06" w:rsidRPr="00792145">
              <w:t xml:space="preserve"> katl</w:t>
            </w:r>
            <w:r w:rsidR="00913152">
              <w:t>a</w:t>
            </w:r>
            <w:r w:rsidR="00F95C06" w:rsidRPr="00792145">
              <w:t xml:space="preserve"> konservācijas procesa apraksts.</w:t>
            </w:r>
          </w:p>
        </w:tc>
        <w:tc>
          <w:tcPr>
            <w:tcW w:w="9070" w:type="dxa"/>
            <w:gridSpan w:val="4"/>
            <w:tcBorders>
              <w:top w:val="single" w:sz="4" w:space="0" w:color="auto"/>
            </w:tcBorders>
          </w:tcPr>
          <w:p w14:paraId="4AD9E1D4" w14:textId="77777777" w:rsidR="00F95C06" w:rsidRPr="00792145" w:rsidRDefault="00F95C06" w:rsidP="00F95C06">
            <w:pPr>
              <w:jc w:val="center"/>
            </w:pPr>
            <w:r w:rsidRPr="00792145">
              <w:t>Jāpievieno apraksts atsevišķā pielikumā</w:t>
            </w:r>
          </w:p>
        </w:tc>
      </w:tr>
      <w:tr w:rsidR="00F95C06" w:rsidRPr="00792145" w14:paraId="0A57CF7B"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463"/>
        </w:trPr>
        <w:tc>
          <w:tcPr>
            <w:tcW w:w="748" w:type="dxa"/>
          </w:tcPr>
          <w:p w14:paraId="1C474CBA" w14:textId="77777777" w:rsidR="00F95C06" w:rsidRPr="00792145" w:rsidRDefault="00770510" w:rsidP="00F95C06">
            <w:r>
              <w:t>14</w:t>
            </w:r>
          </w:p>
        </w:tc>
        <w:tc>
          <w:tcPr>
            <w:tcW w:w="5207" w:type="dxa"/>
          </w:tcPr>
          <w:p w14:paraId="76574F1D" w14:textId="77777777" w:rsidR="00F95C06" w:rsidRPr="00792145" w:rsidRDefault="00F95C06" w:rsidP="00F95C06">
            <w:pPr>
              <w:autoSpaceDE w:val="0"/>
              <w:autoSpaceDN w:val="0"/>
              <w:adjustRightInd w:val="0"/>
            </w:pPr>
            <w:r w:rsidRPr="00792145">
              <w:t>Shēmas, t.sk.</w:t>
            </w:r>
          </w:p>
          <w:p w14:paraId="0E82F9AF" w14:textId="77777777" w:rsidR="00F95C06" w:rsidRPr="00792145" w:rsidRDefault="00F95C06" w:rsidP="00F95C06">
            <w:pPr>
              <w:numPr>
                <w:ilvl w:val="0"/>
                <w:numId w:val="122"/>
              </w:numPr>
              <w:autoSpaceDE w:val="0"/>
              <w:autoSpaceDN w:val="0"/>
              <w:adjustRightInd w:val="0"/>
              <w:spacing w:after="200" w:line="276" w:lineRule="auto"/>
            </w:pPr>
            <w:r w:rsidRPr="00792145">
              <w:t>Siltumtīkl</w:t>
            </w:r>
            <w:r w:rsidR="00770510">
              <w:t>u</w:t>
            </w:r>
            <w:r w:rsidRPr="00792145">
              <w:t xml:space="preserve"> </w:t>
            </w:r>
            <w:proofErr w:type="spellStart"/>
            <w:r w:rsidR="00770510">
              <w:t>pieslēguma</w:t>
            </w:r>
            <w:proofErr w:type="spellEnd"/>
            <w:r w:rsidR="00770510">
              <w:t xml:space="preserve"> </w:t>
            </w:r>
            <w:r w:rsidRPr="00792145">
              <w:t>shēma</w:t>
            </w:r>
            <w:r w:rsidR="00770510">
              <w:t>s</w:t>
            </w:r>
            <w:r w:rsidRPr="00792145">
              <w:t>;</w:t>
            </w:r>
          </w:p>
          <w:p w14:paraId="51B162A6" w14:textId="77777777" w:rsidR="00F95C06" w:rsidRPr="00792145" w:rsidRDefault="00F95C06" w:rsidP="00F95C06">
            <w:pPr>
              <w:numPr>
                <w:ilvl w:val="0"/>
                <w:numId w:val="122"/>
              </w:numPr>
              <w:autoSpaceDE w:val="0"/>
              <w:autoSpaceDN w:val="0"/>
              <w:adjustRightInd w:val="0"/>
              <w:spacing w:after="200" w:line="276" w:lineRule="auto"/>
            </w:pPr>
            <w:r w:rsidRPr="00792145">
              <w:t>Katl</w:t>
            </w:r>
            <w:r w:rsidR="00913152">
              <w:t>a</w:t>
            </w:r>
            <w:r w:rsidRPr="00792145">
              <w:t xml:space="preserve"> un </w:t>
            </w:r>
            <w:proofErr w:type="spellStart"/>
            <w:r w:rsidRPr="00792145">
              <w:t>t</w:t>
            </w:r>
            <w:r w:rsidR="00913152">
              <w:t>a</w:t>
            </w:r>
            <w:proofErr w:type="spellEnd"/>
            <w:r w:rsidRPr="00792145">
              <w:t xml:space="preserve"> sistēmu tehnoloģiskā shēmas;</w:t>
            </w:r>
          </w:p>
          <w:p w14:paraId="1D225D5D" w14:textId="77777777" w:rsidR="00F95C06" w:rsidRPr="00792145" w:rsidRDefault="00F95C06" w:rsidP="00770510">
            <w:pPr>
              <w:numPr>
                <w:ilvl w:val="0"/>
                <w:numId w:val="122"/>
              </w:numPr>
              <w:autoSpaceDE w:val="0"/>
              <w:autoSpaceDN w:val="0"/>
              <w:adjustRightInd w:val="0"/>
              <w:spacing w:after="200" w:line="276" w:lineRule="auto"/>
            </w:pPr>
            <w:r w:rsidRPr="00792145">
              <w:t>Katlumāj</w:t>
            </w:r>
            <w:r w:rsidR="00913152">
              <w:t>as</w:t>
            </w:r>
            <w:r w:rsidRPr="00792145">
              <w:t xml:space="preserve"> iekārtu izvietojumu plān</w:t>
            </w:r>
            <w:r w:rsidR="00770510">
              <w:t>i.</w:t>
            </w:r>
          </w:p>
        </w:tc>
        <w:tc>
          <w:tcPr>
            <w:tcW w:w="9070" w:type="dxa"/>
            <w:gridSpan w:val="4"/>
          </w:tcPr>
          <w:p w14:paraId="4A647135" w14:textId="77777777" w:rsidR="00F95C06" w:rsidRPr="00792145" w:rsidRDefault="00F95C06" w:rsidP="00F95C06">
            <w:pPr>
              <w:jc w:val="center"/>
            </w:pPr>
            <w:r w:rsidRPr="00792145">
              <w:t>Jāpievieno shēmas atsevišķā pielikumā</w:t>
            </w:r>
          </w:p>
        </w:tc>
      </w:tr>
      <w:tr w:rsidR="00F95C06" w:rsidRPr="00792145" w14:paraId="65C374ED"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748" w:type="dxa"/>
          </w:tcPr>
          <w:p w14:paraId="65BF5143" w14:textId="77777777" w:rsidR="00F95C06" w:rsidRPr="00792145" w:rsidRDefault="00770510" w:rsidP="00F95C06">
            <w:r>
              <w:t>15</w:t>
            </w:r>
          </w:p>
        </w:tc>
        <w:tc>
          <w:tcPr>
            <w:tcW w:w="5207" w:type="dxa"/>
          </w:tcPr>
          <w:p w14:paraId="779D5E4A" w14:textId="77777777" w:rsidR="00F95C06" w:rsidRPr="00792145" w:rsidRDefault="00F95C06" w:rsidP="00F95C06">
            <w:pPr>
              <w:autoSpaceDE w:val="0"/>
              <w:autoSpaceDN w:val="0"/>
              <w:adjustRightInd w:val="0"/>
              <w:rPr>
                <w:b/>
                <w:bCs/>
              </w:rPr>
            </w:pPr>
            <w:r w:rsidRPr="00792145">
              <w:rPr>
                <w:b/>
                <w:bCs/>
              </w:rPr>
              <w:t>Projekta laika grafiks.</w:t>
            </w:r>
          </w:p>
          <w:p w14:paraId="6B372CC0" w14:textId="77777777" w:rsidR="00F95C06" w:rsidRPr="00792145" w:rsidRDefault="00F95C06" w:rsidP="00F95C06">
            <w:pPr>
              <w:autoSpaceDE w:val="0"/>
              <w:autoSpaceDN w:val="0"/>
              <w:adjustRightInd w:val="0"/>
            </w:pPr>
            <w:r w:rsidRPr="00792145">
              <w:lastRenderedPageBreak/>
              <w:t>Pretendentam jāuzrāda darbu izpildes laiks, kas nedrīkst būt garāks par nolikumā noteikto. Projekta laika grafikā jāatspoguļo visu galveno katlumāj</w:t>
            </w:r>
            <w:r w:rsidR="00770510">
              <w:t>u</w:t>
            </w:r>
            <w:r w:rsidRPr="00792145">
              <w:t xml:space="preserve"> sistēmu un sastāvdaļu projektēšana, ražošana, montāža, uzstādīšana, palaišana un nodošana ekspluatācijā. Galvenajām iekārtām jānorāda izgatavošanas laiks rūpnīcā</w:t>
            </w:r>
            <w:r w:rsidR="00770510">
              <w:t>/s</w:t>
            </w:r>
            <w:r w:rsidRPr="00792145">
              <w:t>, uzstādīšanas laiks būvlaukumā un palaišanas – ieregulēšanas laiks.</w:t>
            </w:r>
          </w:p>
        </w:tc>
        <w:tc>
          <w:tcPr>
            <w:tcW w:w="9070" w:type="dxa"/>
            <w:gridSpan w:val="4"/>
          </w:tcPr>
          <w:p w14:paraId="3EBCA2EF" w14:textId="77777777" w:rsidR="00F95C06" w:rsidRPr="00792145" w:rsidRDefault="00F95C06" w:rsidP="00F95C06">
            <w:pPr>
              <w:jc w:val="center"/>
            </w:pPr>
            <w:r w:rsidRPr="00792145">
              <w:lastRenderedPageBreak/>
              <w:t>Jāpievieno projekta laika grafiks atsevišķā pielikumā</w:t>
            </w:r>
          </w:p>
        </w:tc>
      </w:tr>
      <w:tr w:rsidR="00F95C06" w:rsidRPr="00792145" w14:paraId="49A35826" w14:textId="77777777" w:rsidTr="009279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547"/>
        </w:trPr>
        <w:tc>
          <w:tcPr>
            <w:tcW w:w="748" w:type="dxa"/>
          </w:tcPr>
          <w:p w14:paraId="16699A97" w14:textId="77777777" w:rsidR="00F95C06" w:rsidRPr="00792145" w:rsidRDefault="00770510" w:rsidP="00F95C06">
            <w:r>
              <w:t>16</w:t>
            </w:r>
          </w:p>
        </w:tc>
        <w:tc>
          <w:tcPr>
            <w:tcW w:w="5207" w:type="dxa"/>
          </w:tcPr>
          <w:p w14:paraId="6C5C5B4F" w14:textId="77777777" w:rsidR="00F95C06" w:rsidRPr="00792145" w:rsidRDefault="00F95C06" w:rsidP="00F95C06">
            <w:pPr>
              <w:autoSpaceDE w:val="0"/>
              <w:autoSpaceDN w:val="0"/>
              <w:adjustRightInd w:val="0"/>
            </w:pPr>
            <w:r w:rsidRPr="00792145">
              <w:rPr>
                <w:b/>
                <w:bCs/>
              </w:rPr>
              <w:t>Kvalit</w:t>
            </w:r>
            <w:r w:rsidRPr="00792145">
              <w:rPr>
                <w:rFonts w:eastAsia="TimesNewRoman,Bold"/>
                <w:b/>
                <w:bCs/>
              </w:rPr>
              <w:t>ā</w:t>
            </w:r>
            <w:r w:rsidRPr="00792145">
              <w:rPr>
                <w:b/>
                <w:bCs/>
              </w:rPr>
              <w:t>tes un vides aizsardz</w:t>
            </w:r>
            <w:r w:rsidRPr="00792145">
              <w:rPr>
                <w:rFonts w:eastAsia="TimesNewRoman,Bold"/>
                <w:b/>
                <w:bCs/>
              </w:rPr>
              <w:t>ī</w:t>
            </w:r>
            <w:r w:rsidRPr="00792145">
              <w:rPr>
                <w:b/>
                <w:bCs/>
              </w:rPr>
              <w:t>bas nodro</w:t>
            </w:r>
            <w:r w:rsidRPr="00792145">
              <w:rPr>
                <w:rFonts w:eastAsia="TimesNewRoman,Bold"/>
                <w:b/>
                <w:bCs/>
              </w:rPr>
              <w:t>š</w:t>
            </w:r>
            <w:r w:rsidRPr="00792145">
              <w:rPr>
                <w:b/>
                <w:bCs/>
              </w:rPr>
              <w:t>in</w:t>
            </w:r>
            <w:r w:rsidRPr="00792145">
              <w:rPr>
                <w:rFonts w:eastAsia="TimesNewRoman,Bold"/>
                <w:b/>
                <w:bCs/>
              </w:rPr>
              <w:t>āš</w:t>
            </w:r>
            <w:r w:rsidRPr="00792145">
              <w:rPr>
                <w:b/>
                <w:bCs/>
              </w:rPr>
              <w:t>anas pl</w:t>
            </w:r>
            <w:r w:rsidRPr="00792145">
              <w:rPr>
                <w:rFonts w:eastAsia="TimesNewRoman,Bold"/>
                <w:b/>
                <w:bCs/>
              </w:rPr>
              <w:t>ā</w:t>
            </w:r>
            <w:r w:rsidRPr="00792145">
              <w:rPr>
                <w:b/>
                <w:bCs/>
              </w:rPr>
              <w:t>ns</w:t>
            </w:r>
            <w:r w:rsidRPr="00792145">
              <w:t>, kas atspoguļo Pretendenta metodes un veidu, kā tiks nodrošināti būvdarbi un vides aizsardzības pasākumi atbilstoši būvprojekt</w:t>
            </w:r>
            <w:r w:rsidR="00770510">
              <w:t>iem</w:t>
            </w:r>
            <w:r w:rsidRPr="00792145">
              <w:t>, Latvijas Republikā spēkā esošajiem būvnormatīviem un nolikumam.</w:t>
            </w:r>
          </w:p>
        </w:tc>
        <w:tc>
          <w:tcPr>
            <w:tcW w:w="9070" w:type="dxa"/>
            <w:gridSpan w:val="4"/>
          </w:tcPr>
          <w:p w14:paraId="2E27D857" w14:textId="77777777" w:rsidR="00F95C06" w:rsidRPr="00792145" w:rsidRDefault="00F95C06" w:rsidP="00F95C06">
            <w:pPr>
              <w:jc w:val="center"/>
            </w:pPr>
            <w:r w:rsidRPr="00792145">
              <w:t>Jāpievieno kvalitātes un vides aizsardzības nodrošināšanas plāns atsevišķā pielikumā</w:t>
            </w:r>
          </w:p>
        </w:tc>
      </w:tr>
    </w:tbl>
    <w:p w14:paraId="1A797BC7" w14:textId="77777777" w:rsidR="005E178B" w:rsidRPr="00792145" w:rsidRDefault="005E178B" w:rsidP="005E178B">
      <w:pPr>
        <w:spacing w:after="200" w:line="276" w:lineRule="auto"/>
      </w:pPr>
    </w:p>
    <w:p w14:paraId="418E5031" w14:textId="77777777" w:rsidR="005E178B" w:rsidRPr="00792145" w:rsidRDefault="005E178B" w:rsidP="005E178B">
      <w:pPr>
        <w:spacing w:after="200" w:line="276" w:lineRule="auto"/>
      </w:pPr>
      <w:bookmarkStart w:id="7" w:name="_Hlk499050139"/>
      <w:r w:rsidRPr="00792145">
        <w:rPr>
          <w:u w:val="single"/>
        </w:rPr>
        <w:t>Paskaidrojumi:</w:t>
      </w:r>
    </w:p>
    <w:p w14:paraId="0BA74BE9" w14:textId="77777777" w:rsidR="005E178B" w:rsidRPr="00792145" w:rsidRDefault="005E178B" w:rsidP="00770510">
      <w:pPr>
        <w:numPr>
          <w:ilvl w:val="0"/>
          <w:numId w:val="119"/>
        </w:numPr>
        <w:spacing w:after="200" w:line="276" w:lineRule="auto"/>
        <w:ind w:left="0" w:firstLine="0"/>
      </w:pPr>
      <w:r w:rsidRPr="00792145">
        <w:t>TS – tehniskā specifikācija, kas pievienota konkursa nolikumam.</w:t>
      </w:r>
      <w:bookmarkEnd w:id="7"/>
    </w:p>
    <w:sectPr w:rsidR="005E178B" w:rsidRPr="00792145" w:rsidSect="00387C54">
      <w:footnotePr>
        <w:numRestart w:val="eachPage"/>
      </w:footnotePr>
      <w:pgSz w:w="16838" w:h="11906" w:orient="landscape"/>
      <w:pgMar w:top="1015" w:right="425" w:bottom="179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417F6C" w14:textId="77777777" w:rsidR="004B5B53" w:rsidRDefault="004B5B53">
      <w:r>
        <w:separator/>
      </w:r>
    </w:p>
  </w:endnote>
  <w:endnote w:type="continuationSeparator" w:id="0">
    <w:p w14:paraId="51CBECFC" w14:textId="77777777" w:rsidR="004B5B53" w:rsidRDefault="004B5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panose1 w:val="00000000000000000000"/>
    <w:charset w:val="00"/>
    <w:family w:val="auto"/>
    <w:notTrueType/>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TimesNewRoman,Bold">
    <w:altName w:val="Arial Unicode MS"/>
    <w:panose1 w:val="00000000000000000000"/>
    <w:charset w:val="86"/>
    <w:family w:val="auto"/>
    <w:notTrueType/>
    <w:pitch w:val="default"/>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A0B806" w14:textId="77777777" w:rsidR="006F5355" w:rsidRDefault="006F5355" w:rsidP="002C3709">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67C08C2E" w14:textId="77777777" w:rsidR="006F5355" w:rsidRDefault="006F5355" w:rsidP="002C3709">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8D3F12" w14:textId="77777777" w:rsidR="006F5355" w:rsidRDefault="006F5355" w:rsidP="002C3709">
    <w:pPr>
      <w:pStyle w:val="Kjen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D501C4" w14:textId="77777777" w:rsidR="004B5B53" w:rsidRDefault="004B5B53">
      <w:r>
        <w:separator/>
      </w:r>
    </w:p>
  </w:footnote>
  <w:footnote w:type="continuationSeparator" w:id="0">
    <w:p w14:paraId="6AED4BA7" w14:textId="77777777" w:rsidR="004B5B53" w:rsidRDefault="004B5B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F6801" w14:textId="77777777" w:rsidR="001F7F47" w:rsidRDefault="00516DF5">
    <w:pPr>
      <w:pStyle w:val="Galvene"/>
    </w:pPr>
    <w:r>
      <w:rPr>
        <w:noProof/>
      </w:rPr>
      <w:pict w14:anchorId="6565BB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622813" o:spid="_x0000_s2050" type="#_x0000_t136" style="position:absolute;margin-left:0;margin-top:0;width:585.25pt;height:55.7pt;rotation:315;z-index:-251655168;mso-position-horizontal:center;mso-position-horizontal-relative:margin;mso-position-vertical:center;mso-position-vertical-relative:margin" o:allowincell="f" fillcolor="#92d050" stroked="f">
          <v:fill opacity=".5"/>
          <v:textpath style="font-family:&quot;Times New Roman&quot;;font-size:1pt" string="SIA Vangažu Sildspēk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F8C494" w14:textId="77777777" w:rsidR="006F5355" w:rsidRPr="006A26F6" w:rsidRDefault="006F5355" w:rsidP="006A26F6">
    <w:pPr>
      <w:pStyle w:val="Galvene"/>
      <w:rPr>
        <w:rFonts w:ascii="Arial" w:hAnsi="Arial" w:cs="Arial"/>
        <w:sz w:val="16"/>
        <w:szCs w:val="16"/>
      </w:rPr>
    </w:pPr>
    <w:r w:rsidRPr="006A26F6">
      <w:rPr>
        <w:rFonts w:ascii="Arial" w:hAnsi="Arial" w:cs="Arial"/>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9581A1" w14:textId="77777777" w:rsidR="006F5355" w:rsidRDefault="00516DF5" w:rsidP="00B40D16">
    <w:pPr>
      <w:pStyle w:val="Galvene"/>
      <w:rPr>
        <w:rFonts w:ascii="Arial" w:hAnsi="Arial" w:cs="Arial"/>
        <w:sz w:val="16"/>
        <w:szCs w:val="16"/>
      </w:rPr>
    </w:pPr>
    <w:r>
      <w:rPr>
        <w:noProof/>
      </w:rPr>
      <w:pict w14:anchorId="439AD2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42622812" o:spid="_x0000_s2049" type="#_x0000_t136" style="position:absolute;margin-left:0;margin-top:0;width:585.25pt;height:55.7pt;rotation:315;z-index:-251657216;mso-position-horizontal:center;mso-position-horizontal-relative:margin;mso-position-vertical:center;mso-position-vertical-relative:margin" o:allowincell="f" fillcolor="#92d050" stroked="f">
          <v:fill opacity=".5"/>
          <v:textpath style="font-family:&quot;Times New Roman&quot;;font-size:1pt" string="SIA Vangažu Sildspēks"/>
          <w10:wrap anchorx="margin" anchory="margin"/>
        </v:shape>
      </w:pict>
    </w:r>
  </w:p>
  <w:tbl>
    <w:tblPr>
      <w:tblW w:w="0" w:type="auto"/>
      <w:tblLook w:val="01E0" w:firstRow="1" w:lastRow="1" w:firstColumn="1" w:lastColumn="1" w:noHBand="0" w:noVBand="0"/>
    </w:tblPr>
    <w:tblGrid>
      <w:gridCol w:w="4264"/>
      <w:gridCol w:w="4557"/>
    </w:tblGrid>
    <w:tr w:rsidR="006F5355" w:rsidRPr="007E68C8" w14:paraId="0F452035" w14:textId="77777777">
      <w:tc>
        <w:tcPr>
          <w:tcW w:w="4264" w:type="dxa"/>
        </w:tcPr>
        <w:p w14:paraId="4E12175F" w14:textId="77777777" w:rsidR="006F5355" w:rsidRPr="008E2DEB" w:rsidRDefault="006F5355" w:rsidP="00CB083E">
          <w:pPr>
            <w:pStyle w:val="Galvene"/>
            <w:rPr>
              <w:rFonts w:ascii="Arial" w:hAnsi="Arial" w:cs="Arial"/>
              <w:sz w:val="16"/>
              <w:szCs w:val="16"/>
              <w:lang w:val="lv-LV" w:eastAsia="lv-LV"/>
            </w:rPr>
          </w:pPr>
        </w:p>
      </w:tc>
      <w:tc>
        <w:tcPr>
          <w:tcW w:w="4264" w:type="dxa"/>
        </w:tcPr>
        <w:tbl>
          <w:tblPr>
            <w:tblW w:w="0" w:type="auto"/>
            <w:tblLook w:val="01E0" w:firstRow="1" w:lastRow="1" w:firstColumn="1" w:lastColumn="1" w:noHBand="0" w:noVBand="0"/>
          </w:tblPr>
          <w:tblGrid>
            <w:gridCol w:w="4341"/>
          </w:tblGrid>
          <w:tr w:rsidR="006F5355" w:rsidRPr="00791FE2" w14:paraId="36F284CB" w14:textId="77777777" w:rsidTr="00F708F2">
            <w:tc>
              <w:tcPr>
                <w:tcW w:w="4264" w:type="dxa"/>
              </w:tcPr>
              <w:tbl>
                <w:tblPr>
                  <w:tblW w:w="4125" w:type="dxa"/>
                  <w:tblLook w:val="01E0" w:firstRow="1" w:lastRow="1" w:firstColumn="1" w:lastColumn="1" w:noHBand="0" w:noVBand="0"/>
                </w:tblPr>
                <w:tblGrid>
                  <w:gridCol w:w="4125"/>
                </w:tblGrid>
                <w:tr w:rsidR="006F5355" w:rsidRPr="007E68C8" w14:paraId="4986D9D1" w14:textId="77777777" w:rsidTr="00792145">
                  <w:tc>
                    <w:tcPr>
                      <w:tcW w:w="4125" w:type="dxa"/>
                    </w:tcPr>
                    <w:p w14:paraId="27177240" w14:textId="77777777" w:rsidR="006F5355" w:rsidRPr="007E68C8" w:rsidRDefault="006F5355" w:rsidP="0062577F">
                      <w:pPr>
                        <w:pStyle w:val="Galvene"/>
                        <w:jc w:val="right"/>
                        <w:rPr>
                          <w:rFonts w:ascii="Arial" w:hAnsi="Arial" w:cs="Arial"/>
                          <w:sz w:val="16"/>
                          <w:szCs w:val="16"/>
                        </w:rPr>
                      </w:pPr>
                    </w:p>
                  </w:tc>
                </w:tr>
              </w:tbl>
              <w:p w14:paraId="555EF53A" w14:textId="77777777" w:rsidR="006F5355" w:rsidRPr="00791FE2" w:rsidRDefault="006F5355" w:rsidP="00857158">
                <w:pPr>
                  <w:jc w:val="right"/>
                  <w:rPr>
                    <w:rFonts w:ascii="Arial" w:hAnsi="Arial" w:cs="Arial"/>
                    <w:color w:val="00B0F0"/>
                    <w:sz w:val="16"/>
                    <w:szCs w:val="16"/>
                  </w:rPr>
                </w:pPr>
              </w:p>
            </w:tc>
          </w:tr>
        </w:tbl>
        <w:p w14:paraId="10DD279B" w14:textId="77777777" w:rsidR="006F5355" w:rsidRPr="008E2DEB" w:rsidRDefault="006F5355" w:rsidP="00171C4C">
          <w:pPr>
            <w:pStyle w:val="Galvene"/>
            <w:jc w:val="right"/>
            <w:rPr>
              <w:rFonts w:ascii="Arial" w:hAnsi="Arial" w:cs="Arial"/>
              <w:sz w:val="16"/>
              <w:szCs w:val="16"/>
              <w:lang w:val="lv-LV" w:eastAsia="lv-LV"/>
            </w:rPr>
          </w:pPr>
        </w:p>
      </w:tc>
    </w:tr>
  </w:tbl>
  <w:p w14:paraId="69F13BE3" w14:textId="77777777" w:rsidR="006F5355" w:rsidRPr="00B40D16" w:rsidRDefault="006F5355" w:rsidP="00B40D16">
    <w:pPr>
      <w:pStyle w:val="Galvene"/>
      <w:rPr>
        <w:rFonts w:ascii="Arial" w:hAnsi="Arial"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CC0EC340"/>
    <w:lvl w:ilvl="0">
      <w:start w:val="1"/>
      <w:numFmt w:val="decimal"/>
      <w:pStyle w:val="Style2"/>
      <w:lvlText w:val="%1."/>
      <w:lvlJc w:val="left"/>
      <w:pPr>
        <w:tabs>
          <w:tab w:val="num" w:pos="1209"/>
        </w:tabs>
        <w:ind w:left="1209" w:hanging="360"/>
      </w:pPr>
    </w:lvl>
  </w:abstractNum>
  <w:abstractNum w:abstractNumId="1" w15:restartNumberingAfterBreak="0">
    <w:nsid w:val="FFFFFFFE"/>
    <w:multiLevelType w:val="singleLevel"/>
    <w:tmpl w:val="C28E5C8A"/>
    <w:styleLink w:val="WW8Num451"/>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4"/>
    <w:multiLevelType w:val="multilevel"/>
    <w:tmpl w:val="00000004"/>
    <w:name w:val="WW8Num7"/>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3" w15:restartNumberingAfterBreak="0">
    <w:nsid w:val="0000000D"/>
    <w:multiLevelType w:val="singleLevel"/>
    <w:tmpl w:val="0000000D"/>
    <w:name w:val="WW8Num18"/>
    <w:lvl w:ilvl="0">
      <w:start w:val="1"/>
      <w:numFmt w:val="lowerLetter"/>
      <w:lvlText w:val="%1."/>
      <w:lvlJc w:val="left"/>
      <w:pPr>
        <w:tabs>
          <w:tab w:val="num" w:pos="1211"/>
        </w:tabs>
        <w:ind w:left="1211" w:hanging="360"/>
      </w:pPr>
    </w:lvl>
  </w:abstractNum>
  <w:abstractNum w:abstractNumId="4" w15:restartNumberingAfterBreak="0">
    <w:nsid w:val="0000000F"/>
    <w:multiLevelType w:val="singleLevel"/>
    <w:tmpl w:val="0000000F"/>
    <w:name w:val="WW8Num22"/>
    <w:lvl w:ilvl="0">
      <w:start w:val="1"/>
      <w:numFmt w:val="lowerLetter"/>
      <w:lvlText w:val="%1."/>
      <w:lvlJc w:val="left"/>
      <w:pPr>
        <w:tabs>
          <w:tab w:val="num" w:pos="1211"/>
        </w:tabs>
        <w:ind w:left="1211" w:hanging="360"/>
      </w:pPr>
    </w:lvl>
  </w:abstractNum>
  <w:abstractNum w:abstractNumId="5" w15:restartNumberingAfterBreak="0">
    <w:nsid w:val="00000014"/>
    <w:multiLevelType w:val="singleLevel"/>
    <w:tmpl w:val="00000014"/>
    <w:name w:val="WW8Num28"/>
    <w:lvl w:ilvl="0">
      <w:start w:val="1"/>
      <w:numFmt w:val="lowerLetter"/>
      <w:lvlText w:val="%1."/>
      <w:lvlJc w:val="left"/>
      <w:pPr>
        <w:tabs>
          <w:tab w:val="num" w:pos="1234"/>
        </w:tabs>
        <w:ind w:left="1234" w:hanging="360"/>
      </w:pPr>
    </w:lvl>
  </w:abstractNum>
  <w:abstractNum w:abstractNumId="6" w15:restartNumberingAfterBreak="0">
    <w:nsid w:val="0000001B"/>
    <w:multiLevelType w:val="singleLevel"/>
    <w:tmpl w:val="0000001B"/>
    <w:name w:val="WW8Num38"/>
    <w:lvl w:ilvl="0">
      <w:start w:val="1"/>
      <w:numFmt w:val="lowerLetter"/>
      <w:lvlText w:val="%1."/>
      <w:lvlJc w:val="left"/>
      <w:pPr>
        <w:tabs>
          <w:tab w:val="num" w:pos="1211"/>
        </w:tabs>
        <w:ind w:left="1211" w:hanging="360"/>
      </w:pPr>
    </w:lvl>
  </w:abstractNum>
  <w:abstractNum w:abstractNumId="7" w15:restartNumberingAfterBreak="0">
    <w:nsid w:val="0000001C"/>
    <w:multiLevelType w:val="singleLevel"/>
    <w:tmpl w:val="0000001C"/>
    <w:name w:val="WW8Num39"/>
    <w:lvl w:ilvl="0">
      <w:start w:val="1"/>
      <w:numFmt w:val="lowerLetter"/>
      <w:lvlText w:val="%1."/>
      <w:lvlJc w:val="left"/>
      <w:pPr>
        <w:tabs>
          <w:tab w:val="num" w:pos="1211"/>
        </w:tabs>
        <w:ind w:left="1211" w:hanging="360"/>
      </w:pPr>
    </w:lvl>
  </w:abstractNum>
  <w:abstractNum w:abstractNumId="8" w15:restartNumberingAfterBreak="0">
    <w:nsid w:val="00000024"/>
    <w:multiLevelType w:val="multilevel"/>
    <w:tmpl w:val="38D6FB88"/>
    <w:name w:val="WW8Num36"/>
    <w:lvl w:ilvl="0">
      <w:start w:val="1"/>
      <w:numFmt w:val="decimal"/>
      <w:lvlText w:val="%1."/>
      <w:lvlJc w:val="left"/>
      <w:pPr>
        <w:tabs>
          <w:tab w:val="num" w:pos="720"/>
        </w:tabs>
        <w:ind w:left="720" w:hanging="360"/>
      </w:pPr>
      <w:rPr>
        <w:color w:val="auto"/>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15:restartNumberingAfterBreak="0">
    <w:nsid w:val="018208E3"/>
    <w:multiLevelType w:val="hybridMultilevel"/>
    <w:tmpl w:val="5DC0F5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19B34A0"/>
    <w:multiLevelType w:val="multilevel"/>
    <w:tmpl w:val="524A6D78"/>
    <w:styleLink w:val="WW8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 w15:restartNumberingAfterBreak="0">
    <w:nsid w:val="02604A42"/>
    <w:multiLevelType w:val="multilevel"/>
    <w:tmpl w:val="1C9AAB58"/>
    <w:styleLink w:val="WW8Num75"/>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2" w15:restartNumberingAfterBreak="0">
    <w:nsid w:val="03353B89"/>
    <w:multiLevelType w:val="multilevel"/>
    <w:tmpl w:val="5EEAAAE6"/>
    <w:styleLink w:val="WW8Num7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3" w15:restartNumberingAfterBreak="0">
    <w:nsid w:val="036161E4"/>
    <w:multiLevelType w:val="multilevel"/>
    <w:tmpl w:val="691A812A"/>
    <w:styleLink w:val="WW8Num2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0469574B"/>
    <w:multiLevelType w:val="multilevel"/>
    <w:tmpl w:val="57BC39A2"/>
    <w:styleLink w:val="WW8Num8"/>
    <w:lvl w:ilvl="0">
      <w:numFmt w:val="bullet"/>
      <w:lvlText w:val=""/>
      <w:lvlJc w:val="left"/>
      <w:rPr>
        <w:rFonts w:ascii="Symbol" w:hAnsi="Symbol"/>
      </w:rPr>
    </w:lvl>
    <w:lvl w:ilvl="1">
      <w:numFmt w:val="bullet"/>
      <w:lvlText w:val="-"/>
      <w:lvlJc w:val="left"/>
      <w:rPr>
        <w:rFonts w:ascii="Times New Roman" w:hAnsi="Times New Roman" w:cs="Calibri"/>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05AA739E"/>
    <w:multiLevelType w:val="multilevel"/>
    <w:tmpl w:val="781AEA38"/>
    <w:styleLink w:val="WW8Num5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6" w15:restartNumberingAfterBreak="0">
    <w:nsid w:val="06825DC7"/>
    <w:multiLevelType w:val="multilevel"/>
    <w:tmpl w:val="EAE03AC4"/>
    <w:styleLink w:val="WW8Num67"/>
    <w:lvl w:ilvl="0">
      <w:start w:val="3"/>
      <w:numFmt w:val="decimal"/>
      <w:lvlText w:val="%1"/>
      <w:lvlJc w:val="left"/>
    </w:lvl>
    <w:lvl w:ilvl="1">
      <w:start w:val="8"/>
      <w:numFmt w:val="decimal"/>
      <w:lvlText w:val="%1.%2"/>
      <w:lvlJc w:val="left"/>
    </w:lvl>
    <w:lvl w:ilvl="2">
      <w:start w:val="15"/>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06853DAF"/>
    <w:multiLevelType w:val="multilevel"/>
    <w:tmpl w:val="63DEBAA0"/>
    <w:styleLink w:val="WW8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8" w15:restartNumberingAfterBreak="0">
    <w:nsid w:val="07A169CA"/>
    <w:multiLevelType w:val="multilevel"/>
    <w:tmpl w:val="78B4EEA2"/>
    <w:styleLink w:val="WW8Num4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9" w15:restartNumberingAfterBreak="0">
    <w:nsid w:val="09070616"/>
    <w:multiLevelType w:val="multilevel"/>
    <w:tmpl w:val="702A665C"/>
    <w:styleLink w:val="WW8Num82"/>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0" w15:restartNumberingAfterBreak="0">
    <w:nsid w:val="09315CD9"/>
    <w:multiLevelType w:val="hybridMultilevel"/>
    <w:tmpl w:val="2108BBD8"/>
    <w:lvl w:ilvl="0" w:tplc="286C0850">
      <w:start w:val="1"/>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21" w15:restartNumberingAfterBreak="0">
    <w:nsid w:val="098F73A8"/>
    <w:multiLevelType w:val="hybridMultilevel"/>
    <w:tmpl w:val="6430FF4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0A2A2FD9"/>
    <w:multiLevelType w:val="multilevel"/>
    <w:tmpl w:val="A704D080"/>
    <w:styleLink w:val="WW8Num8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23" w15:restartNumberingAfterBreak="0">
    <w:nsid w:val="0ADA7F40"/>
    <w:multiLevelType w:val="multilevel"/>
    <w:tmpl w:val="31F2A1AC"/>
    <w:styleLink w:val="WW8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4" w15:restartNumberingAfterBreak="0">
    <w:nsid w:val="0D604D51"/>
    <w:multiLevelType w:val="multilevel"/>
    <w:tmpl w:val="BC5CCF30"/>
    <w:styleLink w:val="WW8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0D827521"/>
    <w:multiLevelType w:val="hybridMultilevel"/>
    <w:tmpl w:val="A39034D8"/>
    <w:styleLink w:val="WW8Num23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6" w15:restartNumberingAfterBreak="0">
    <w:nsid w:val="0E2C5EF2"/>
    <w:multiLevelType w:val="hybridMultilevel"/>
    <w:tmpl w:val="E9CA871E"/>
    <w:lvl w:ilvl="0" w:tplc="04260001">
      <w:start w:val="1"/>
      <w:numFmt w:val="bullet"/>
      <w:lvlText w:val=""/>
      <w:lvlJc w:val="left"/>
      <w:pPr>
        <w:ind w:left="1110" w:hanging="360"/>
      </w:pPr>
      <w:rPr>
        <w:rFonts w:ascii="Symbol" w:hAnsi="Symbol" w:hint="default"/>
      </w:rPr>
    </w:lvl>
    <w:lvl w:ilvl="1" w:tplc="04260003" w:tentative="1">
      <w:start w:val="1"/>
      <w:numFmt w:val="bullet"/>
      <w:lvlText w:val="o"/>
      <w:lvlJc w:val="left"/>
      <w:pPr>
        <w:ind w:left="1830" w:hanging="360"/>
      </w:pPr>
      <w:rPr>
        <w:rFonts w:ascii="Courier New" w:hAnsi="Courier New" w:cs="Courier New" w:hint="default"/>
      </w:rPr>
    </w:lvl>
    <w:lvl w:ilvl="2" w:tplc="04260005" w:tentative="1">
      <w:start w:val="1"/>
      <w:numFmt w:val="bullet"/>
      <w:lvlText w:val=""/>
      <w:lvlJc w:val="left"/>
      <w:pPr>
        <w:ind w:left="2550" w:hanging="360"/>
      </w:pPr>
      <w:rPr>
        <w:rFonts w:ascii="Wingdings" w:hAnsi="Wingdings" w:hint="default"/>
      </w:rPr>
    </w:lvl>
    <w:lvl w:ilvl="3" w:tplc="04260001" w:tentative="1">
      <w:start w:val="1"/>
      <w:numFmt w:val="bullet"/>
      <w:lvlText w:val=""/>
      <w:lvlJc w:val="left"/>
      <w:pPr>
        <w:ind w:left="3270" w:hanging="360"/>
      </w:pPr>
      <w:rPr>
        <w:rFonts w:ascii="Symbol" w:hAnsi="Symbol" w:hint="default"/>
      </w:rPr>
    </w:lvl>
    <w:lvl w:ilvl="4" w:tplc="04260003" w:tentative="1">
      <w:start w:val="1"/>
      <w:numFmt w:val="bullet"/>
      <w:lvlText w:val="o"/>
      <w:lvlJc w:val="left"/>
      <w:pPr>
        <w:ind w:left="3990" w:hanging="360"/>
      </w:pPr>
      <w:rPr>
        <w:rFonts w:ascii="Courier New" w:hAnsi="Courier New" w:cs="Courier New" w:hint="default"/>
      </w:rPr>
    </w:lvl>
    <w:lvl w:ilvl="5" w:tplc="04260005" w:tentative="1">
      <w:start w:val="1"/>
      <w:numFmt w:val="bullet"/>
      <w:lvlText w:val=""/>
      <w:lvlJc w:val="left"/>
      <w:pPr>
        <w:ind w:left="4710" w:hanging="360"/>
      </w:pPr>
      <w:rPr>
        <w:rFonts w:ascii="Wingdings" w:hAnsi="Wingdings" w:hint="default"/>
      </w:rPr>
    </w:lvl>
    <w:lvl w:ilvl="6" w:tplc="04260001" w:tentative="1">
      <w:start w:val="1"/>
      <w:numFmt w:val="bullet"/>
      <w:lvlText w:val=""/>
      <w:lvlJc w:val="left"/>
      <w:pPr>
        <w:ind w:left="5430" w:hanging="360"/>
      </w:pPr>
      <w:rPr>
        <w:rFonts w:ascii="Symbol" w:hAnsi="Symbol" w:hint="default"/>
      </w:rPr>
    </w:lvl>
    <w:lvl w:ilvl="7" w:tplc="04260003" w:tentative="1">
      <w:start w:val="1"/>
      <w:numFmt w:val="bullet"/>
      <w:lvlText w:val="o"/>
      <w:lvlJc w:val="left"/>
      <w:pPr>
        <w:ind w:left="6150" w:hanging="360"/>
      </w:pPr>
      <w:rPr>
        <w:rFonts w:ascii="Courier New" w:hAnsi="Courier New" w:cs="Courier New" w:hint="default"/>
      </w:rPr>
    </w:lvl>
    <w:lvl w:ilvl="8" w:tplc="04260005" w:tentative="1">
      <w:start w:val="1"/>
      <w:numFmt w:val="bullet"/>
      <w:lvlText w:val=""/>
      <w:lvlJc w:val="left"/>
      <w:pPr>
        <w:ind w:left="6870" w:hanging="360"/>
      </w:pPr>
      <w:rPr>
        <w:rFonts w:ascii="Wingdings" w:hAnsi="Wingdings" w:hint="default"/>
      </w:rPr>
    </w:lvl>
  </w:abstractNum>
  <w:abstractNum w:abstractNumId="27" w15:restartNumberingAfterBreak="0">
    <w:nsid w:val="0E5C1189"/>
    <w:multiLevelType w:val="multilevel"/>
    <w:tmpl w:val="FAC85DCE"/>
    <w:styleLink w:val="WW8Num251"/>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993"/>
        </w:tabs>
        <w:ind w:left="993" w:hanging="851"/>
      </w:pPr>
      <w:rPr>
        <w:rFonts w:hint="default"/>
        <w:b w:val="0"/>
      </w:rPr>
    </w:lvl>
    <w:lvl w:ilvl="2">
      <w:start w:val="1"/>
      <w:numFmt w:val="decimal"/>
      <w:pStyle w:val="Paragrfs"/>
      <w:lvlText w:val="%1.%2.%3."/>
      <w:lvlJc w:val="left"/>
      <w:pPr>
        <w:tabs>
          <w:tab w:val="num" w:pos="851"/>
        </w:tabs>
        <w:ind w:left="851" w:hanging="851"/>
      </w:pPr>
      <w:rPr>
        <w:rFonts w:hint="default"/>
        <w:b w:val="0"/>
        <w:color w:val="auto"/>
      </w:rPr>
    </w:lvl>
    <w:lvl w:ilvl="3">
      <w:start w:val="1"/>
      <w:numFmt w:val="decimal"/>
      <w:lvlText w:val="%1.%2.%3.%4."/>
      <w:lvlJc w:val="left"/>
      <w:pPr>
        <w:tabs>
          <w:tab w:val="num" w:pos="851"/>
        </w:tabs>
        <w:ind w:left="851" w:hanging="851"/>
      </w:pPr>
      <w:rPr>
        <w:rFonts w:hint="default"/>
        <w:b w:val="0"/>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8" w15:restartNumberingAfterBreak="0">
    <w:nsid w:val="0E9D4D7A"/>
    <w:multiLevelType w:val="hybridMultilevel"/>
    <w:tmpl w:val="09A8BAB6"/>
    <w:styleLink w:val="WW8Num381"/>
    <w:lvl w:ilvl="0" w:tplc="04260019">
      <w:start w:val="1"/>
      <w:numFmt w:val="lowerLetter"/>
      <w:pStyle w:val="StyleHeading1Justified"/>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29" w15:restartNumberingAfterBreak="0">
    <w:nsid w:val="0EF21A43"/>
    <w:multiLevelType w:val="multilevel"/>
    <w:tmpl w:val="477E0984"/>
    <w:styleLink w:val="WW8Num1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15:restartNumberingAfterBreak="0">
    <w:nsid w:val="11DA170E"/>
    <w:multiLevelType w:val="multilevel"/>
    <w:tmpl w:val="4D8C5B76"/>
    <w:styleLink w:val="WW8Num382"/>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146B7E28"/>
    <w:multiLevelType w:val="multilevel"/>
    <w:tmpl w:val="1E446D12"/>
    <w:styleLink w:val="WW8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2" w15:restartNumberingAfterBreak="0">
    <w:nsid w:val="150C2EE0"/>
    <w:multiLevelType w:val="multilevel"/>
    <w:tmpl w:val="117E7F66"/>
    <w:styleLink w:val="WW8Num2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3" w15:restartNumberingAfterBreak="0">
    <w:nsid w:val="155637C0"/>
    <w:multiLevelType w:val="multilevel"/>
    <w:tmpl w:val="E760FD4A"/>
    <w:styleLink w:val="WW8Num6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4" w15:restartNumberingAfterBreak="0">
    <w:nsid w:val="1764133B"/>
    <w:multiLevelType w:val="hybridMultilevel"/>
    <w:tmpl w:val="EFDA43F4"/>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17711067"/>
    <w:multiLevelType w:val="hybridMultilevel"/>
    <w:tmpl w:val="0304EC2C"/>
    <w:styleLink w:val="WW8Num22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6" w15:restartNumberingAfterBreak="0">
    <w:nsid w:val="187F662E"/>
    <w:multiLevelType w:val="multilevel"/>
    <w:tmpl w:val="6FCEA2B4"/>
    <w:styleLink w:val="WW8Num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18BA4A1A"/>
    <w:multiLevelType w:val="multilevel"/>
    <w:tmpl w:val="3B3E3BF2"/>
    <w:styleLink w:val="WW8Num63"/>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38" w15:restartNumberingAfterBreak="0">
    <w:nsid w:val="1B387956"/>
    <w:multiLevelType w:val="hybridMultilevel"/>
    <w:tmpl w:val="79843B40"/>
    <w:styleLink w:val="WW8Num332"/>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9" w15:restartNumberingAfterBreak="0">
    <w:nsid w:val="1D16155D"/>
    <w:multiLevelType w:val="multilevel"/>
    <w:tmpl w:val="7A5C9858"/>
    <w:styleLink w:val="WW8Num4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40" w15:restartNumberingAfterBreak="0">
    <w:nsid w:val="1DF4527A"/>
    <w:multiLevelType w:val="multilevel"/>
    <w:tmpl w:val="919816D8"/>
    <w:styleLink w:val="WW8Num6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1" w15:restartNumberingAfterBreak="0">
    <w:nsid w:val="1EA606DF"/>
    <w:multiLevelType w:val="multilevel"/>
    <w:tmpl w:val="A8A2E136"/>
    <w:styleLink w:val="WW8Num3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20B62DFB"/>
    <w:multiLevelType w:val="hybridMultilevel"/>
    <w:tmpl w:val="47A4C72E"/>
    <w:styleLink w:val="WW8Num26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3" w15:restartNumberingAfterBreak="0">
    <w:nsid w:val="22B771FE"/>
    <w:multiLevelType w:val="multilevel"/>
    <w:tmpl w:val="FCB2EAE4"/>
    <w:styleLink w:val="WW8Num3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4" w15:restartNumberingAfterBreak="0">
    <w:nsid w:val="23CC09D5"/>
    <w:multiLevelType w:val="multilevel"/>
    <w:tmpl w:val="EF4E341A"/>
    <w:lvl w:ilvl="0">
      <w:start w:val="1"/>
      <w:numFmt w:val="lowerLetter"/>
      <w:lvlText w:val="%1."/>
      <w:lvlJc w:val="left"/>
      <w:pPr>
        <w:tabs>
          <w:tab w:val="num" w:pos="1080"/>
        </w:tabs>
        <w:ind w:left="1080" w:hanging="360"/>
      </w:pPr>
      <w:rPr>
        <w:b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5" w15:restartNumberingAfterBreak="0">
    <w:nsid w:val="24312F16"/>
    <w:multiLevelType w:val="multilevel"/>
    <w:tmpl w:val="37BEFDAA"/>
    <w:styleLink w:val="WW8Num6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6" w15:restartNumberingAfterBreak="0">
    <w:nsid w:val="25A84D4F"/>
    <w:multiLevelType w:val="multilevel"/>
    <w:tmpl w:val="40149C9C"/>
    <w:styleLink w:val="WW8Num4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47" w15:restartNumberingAfterBreak="0">
    <w:nsid w:val="267054A7"/>
    <w:multiLevelType w:val="multilevel"/>
    <w:tmpl w:val="81B45510"/>
    <w:styleLink w:val="WW8Num32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8" w15:restartNumberingAfterBreak="0">
    <w:nsid w:val="285C14AF"/>
    <w:multiLevelType w:val="hybridMultilevel"/>
    <w:tmpl w:val="C734C9E2"/>
    <w:styleLink w:val="WW8Num531"/>
    <w:lvl w:ilvl="0" w:tplc="881AE390">
      <w:start w:val="1"/>
      <w:numFmt w:val="decimal"/>
      <w:lvlText w:val="%1."/>
      <w:lvlJc w:val="left"/>
      <w:pPr>
        <w:tabs>
          <w:tab w:val="num" w:pos="2345"/>
        </w:tabs>
        <w:ind w:left="2345" w:hanging="360"/>
      </w:pPr>
    </w:lvl>
    <w:lvl w:ilvl="1" w:tplc="04260019">
      <w:start w:val="1"/>
      <w:numFmt w:val="upperRoman"/>
      <w:pStyle w:val="Vienkrsteksts"/>
      <w:lvlText w:val="%2)"/>
      <w:lvlJc w:val="left"/>
      <w:pPr>
        <w:tabs>
          <w:tab w:val="num" w:pos="3425"/>
        </w:tabs>
        <w:ind w:left="3425" w:hanging="720"/>
      </w:pPr>
      <w:rPr>
        <w:rFonts w:hint="default"/>
      </w:rPr>
    </w:lvl>
    <w:lvl w:ilvl="2" w:tplc="0426001B" w:tentative="1">
      <w:start w:val="1"/>
      <w:numFmt w:val="lowerRoman"/>
      <w:pStyle w:val="ListContinue3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49" w15:restartNumberingAfterBreak="0">
    <w:nsid w:val="29845F80"/>
    <w:multiLevelType w:val="multilevel"/>
    <w:tmpl w:val="DC9CEAE6"/>
    <w:styleLink w:val="WW8Num5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0" w15:restartNumberingAfterBreak="0">
    <w:nsid w:val="2B0C251C"/>
    <w:multiLevelType w:val="multilevel"/>
    <w:tmpl w:val="C68ED322"/>
    <w:styleLink w:val="WW8Num47"/>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1" w15:restartNumberingAfterBreak="0">
    <w:nsid w:val="2B9F2F6A"/>
    <w:multiLevelType w:val="multilevel"/>
    <w:tmpl w:val="B41AF0AA"/>
    <w:styleLink w:val="WW8Num51"/>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2" w15:restartNumberingAfterBreak="0">
    <w:nsid w:val="2BD716F6"/>
    <w:multiLevelType w:val="multilevel"/>
    <w:tmpl w:val="2716F7DA"/>
    <w:styleLink w:val="WW8Num81"/>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3" w15:restartNumberingAfterBreak="0">
    <w:nsid w:val="2CD80B33"/>
    <w:multiLevelType w:val="multilevel"/>
    <w:tmpl w:val="C414EF1A"/>
    <w:styleLink w:val="WW8Num4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54" w15:restartNumberingAfterBreak="0">
    <w:nsid w:val="2CDB1BA3"/>
    <w:multiLevelType w:val="multilevel"/>
    <w:tmpl w:val="D926416A"/>
    <w:styleLink w:val="WW8Num14"/>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15:restartNumberingAfterBreak="0">
    <w:nsid w:val="2D265214"/>
    <w:multiLevelType w:val="multilevel"/>
    <w:tmpl w:val="295AD6A2"/>
    <w:styleLink w:val="WW8Num6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6" w15:restartNumberingAfterBreak="0">
    <w:nsid w:val="2E634CCB"/>
    <w:multiLevelType w:val="multilevel"/>
    <w:tmpl w:val="27A2F370"/>
    <w:styleLink w:val="WW8Num53"/>
    <w:lvl w:ilvl="0">
      <w:start w:val="1"/>
      <w:numFmt w:val="decimal"/>
      <w:lvlText w:val="%1)"/>
      <w:lvlJc w:val="left"/>
      <w:rPr>
        <w:rFonts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57" w15:restartNumberingAfterBreak="0">
    <w:nsid w:val="3049149D"/>
    <w:multiLevelType w:val="multilevel"/>
    <w:tmpl w:val="EABE2980"/>
    <w:styleLink w:val="WW8Num35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8" w15:restartNumberingAfterBreak="0">
    <w:nsid w:val="31AA065F"/>
    <w:multiLevelType w:val="multilevel"/>
    <w:tmpl w:val="3F18EB8C"/>
    <w:styleLink w:val="WW8Num8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9" w15:restartNumberingAfterBreak="0">
    <w:nsid w:val="32842E75"/>
    <w:multiLevelType w:val="hybridMultilevel"/>
    <w:tmpl w:val="0452037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345B377F"/>
    <w:multiLevelType w:val="multilevel"/>
    <w:tmpl w:val="4E801598"/>
    <w:lvl w:ilvl="0">
      <w:start w:val="1"/>
      <w:numFmt w:val="decimal"/>
      <w:lvlText w:val="%1."/>
      <w:lvlJc w:val="left"/>
      <w:pPr>
        <w:tabs>
          <w:tab w:val="num" w:pos="720"/>
        </w:tabs>
        <w:ind w:left="720" w:hanging="360"/>
      </w:pPr>
      <w:rPr>
        <w:rFonts w:ascii="Arial" w:eastAsia="Times New Roman" w:hAnsi="Arial" w:cs="Arial"/>
        <w:b/>
      </w:rPr>
    </w:lvl>
    <w:lvl w:ilvl="1">
      <w:start w:val="1"/>
      <w:numFmt w:val="lowerLetter"/>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55839F7"/>
    <w:multiLevelType w:val="hybridMultilevel"/>
    <w:tmpl w:val="25907FB6"/>
    <w:lvl w:ilvl="0" w:tplc="CC2E7FB6">
      <w:start w:val="1"/>
      <w:numFmt w:val="lowerLetter"/>
      <w:lvlText w:val="%1."/>
      <w:lvlJc w:val="left"/>
      <w:pPr>
        <w:ind w:left="1211" w:hanging="360"/>
      </w:pPr>
      <w:rPr>
        <w:rFonts w:hint="default"/>
        <w:b w:val="0"/>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62" w15:restartNumberingAfterBreak="0">
    <w:nsid w:val="3654738C"/>
    <w:multiLevelType w:val="multilevel"/>
    <w:tmpl w:val="B41AF0AA"/>
    <w:styleLink w:val="WW8Num45"/>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3" w15:restartNumberingAfterBreak="0">
    <w:nsid w:val="378641A7"/>
    <w:multiLevelType w:val="hybridMultilevel"/>
    <w:tmpl w:val="E29E461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4" w15:restartNumberingAfterBreak="0">
    <w:nsid w:val="3A83638C"/>
    <w:multiLevelType w:val="multilevel"/>
    <w:tmpl w:val="3830D24C"/>
    <w:styleLink w:val="WW8Num421"/>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65" w15:restartNumberingAfterBreak="0">
    <w:nsid w:val="3B206B15"/>
    <w:multiLevelType w:val="hybridMultilevel"/>
    <w:tmpl w:val="724E9B5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6" w15:restartNumberingAfterBreak="0">
    <w:nsid w:val="3B377BD6"/>
    <w:multiLevelType w:val="multilevel"/>
    <w:tmpl w:val="2A0A3BE0"/>
    <w:styleLink w:val="WW8Num83"/>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67" w15:restartNumberingAfterBreak="0">
    <w:nsid w:val="3B3F1360"/>
    <w:multiLevelType w:val="hybridMultilevel"/>
    <w:tmpl w:val="E8BE4140"/>
    <w:styleLink w:val="WW8Num8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68" w15:restartNumberingAfterBreak="0">
    <w:nsid w:val="3CC47EC2"/>
    <w:multiLevelType w:val="multilevel"/>
    <w:tmpl w:val="7EC83BE8"/>
    <w:styleLink w:val="WW8Num84"/>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69" w15:restartNumberingAfterBreak="0">
    <w:nsid w:val="3E44724A"/>
    <w:multiLevelType w:val="hybridMultilevel"/>
    <w:tmpl w:val="C422DA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0" w15:restartNumberingAfterBreak="0">
    <w:nsid w:val="3F2071B4"/>
    <w:multiLevelType w:val="multilevel"/>
    <w:tmpl w:val="A992B7E2"/>
    <w:styleLink w:val="WW8Num7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1" w15:restartNumberingAfterBreak="0">
    <w:nsid w:val="3FA43415"/>
    <w:multiLevelType w:val="multilevel"/>
    <w:tmpl w:val="8B024398"/>
    <w:styleLink w:val="WW8Num23"/>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2" w15:restartNumberingAfterBreak="0">
    <w:nsid w:val="400B2777"/>
    <w:multiLevelType w:val="multilevel"/>
    <w:tmpl w:val="86923A0E"/>
    <w:styleLink w:val="WW8Num3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3" w15:restartNumberingAfterBreak="0">
    <w:nsid w:val="411B610F"/>
    <w:multiLevelType w:val="multilevel"/>
    <w:tmpl w:val="B41AF0AA"/>
    <w:styleLink w:val="WW8Num49"/>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4" w15:restartNumberingAfterBreak="0">
    <w:nsid w:val="416F1015"/>
    <w:multiLevelType w:val="multilevel"/>
    <w:tmpl w:val="514AE618"/>
    <w:styleLink w:val="WW8Num85"/>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75" w15:restartNumberingAfterBreak="0">
    <w:nsid w:val="423372FC"/>
    <w:multiLevelType w:val="hybridMultilevel"/>
    <w:tmpl w:val="6B0C30C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6" w15:restartNumberingAfterBreak="0">
    <w:nsid w:val="42FA4092"/>
    <w:multiLevelType w:val="hybridMultilevel"/>
    <w:tmpl w:val="B5946E0A"/>
    <w:styleLink w:val="WW8Num201"/>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77" w15:restartNumberingAfterBreak="0">
    <w:nsid w:val="4393288E"/>
    <w:multiLevelType w:val="multilevel"/>
    <w:tmpl w:val="11DA30B6"/>
    <w:styleLink w:val="WW8Num28"/>
    <w:lvl w:ilvl="0">
      <w:start w:val="2"/>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8" w15:restartNumberingAfterBreak="0">
    <w:nsid w:val="46515502"/>
    <w:multiLevelType w:val="multilevel"/>
    <w:tmpl w:val="F3DA7308"/>
    <w:styleLink w:val="WW8Num5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79" w15:restartNumberingAfterBreak="0">
    <w:nsid w:val="46E73E97"/>
    <w:multiLevelType w:val="multilevel"/>
    <w:tmpl w:val="C43EFD18"/>
    <w:styleLink w:val="WW8Num4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0" w15:restartNumberingAfterBreak="0">
    <w:nsid w:val="481E5DF4"/>
    <w:multiLevelType w:val="multilevel"/>
    <w:tmpl w:val="3CCCE6C0"/>
    <w:styleLink w:val="WW8Num19"/>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1" w15:restartNumberingAfterBreak="0">
    <w:nsid w:val="482F6744"/>
    <w:multiLevelType w:val="hybridMultilevel"/>
    <w:tmpl w:val="CFFEC7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2" w15:restartNumberingAfterBreak="0">
    <w:nsid w:val="49517177"/>
    <w:multiLevelType w:val="multilevel"/>
    <w:tmpl w:val="0AAEFCB6"/>
    <w:styleLink w:val="WW8Num38"/>
    <w:lvl w:ilvl="0">
      <w:start w:val="1"/>
      <w:numFmt w:val="bullet"/>
      <w:lvlText w:val=""/>
      <w:lvlJc w:val="left"/>
      <w:rPr>
        <w:rFonts w:ascii="Symbol" w:hAnsi="Symbol" w:hint="default"/>
      </w:rPr>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83" w15:restartNumberingAfterBreak="0">
    <w:nsid w:val="49CA0E98"/>
    <w:multiLevelType w:val="hybridMultilevel"/>
    <w:tmpl w:val="0096E57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4" w15:restartNumberingAfterBreak="0">
    <w:nsid w:val="4A3E63F1"/>
    <w:multiLevelType w:val="hybridMultilevel"/>
    <w:tmpl w:val="C2D60A3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5" w15:restartNumberingAfterBreak="0">
    <w:nsid w:val="4B914E5B"/>
    <w:multiLevelType w:val="multilevel"/>
    <w:tmpl w:val="97D0AF3C"/>
    <w:styleLink w:val="WW8Num33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6" w15:restartNumberingAfterBreak="0">
    <w:nsid w:val="4D032FEE"/>
    <w:multiLevelType w:val="multilevel"/>
    <w:tmpl w:val="D592D402"/>
    <w:styleLink w:val="WW8Num3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7" w15:restartNumberingAfterBreak="0">
    <w:nsid w:val="4DAD3534"/>
    <w:multiLevelType w:val="multilevel"/>
    <w:tmpl w:val="B4E8BBD0"/>
    <w:styleLink w:val="WW8Num1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8" w15:restartNumberingAfterBreak="0">
    <w:nsid w:val="4E6F37B9"/>
    <w:multiLevelType w:val="multilevel"/>
    <w:tmpl w:val="CC32190E"/>
    <w:styleLink w:val="WW8Num2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9" w15:restartNumberingAfterBreak="0">
    <w:nsid w:val="4F36141C"/>
    <w:multiLevelType w:val="multilevel"/>
    <w:tmpl w:val="B41AF0AA"/>
    <w:styleLink w:val="WW8Num50"/>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0" w15:restartNumberingAfterBreak="0">
    <w:nsid w:val="4FED0A60"/>
    <w:multiLevelType w:val="multilevel"/>
    <w:tmpl w:val="601A24A6"/>
    <w:styleLink w:val="WW8Num55"/>
    <w:lvl w:ilvl="0">
      <w:numFmt w:val="bullet"/>
      <w:lvlText w:val=""/>
      <w:lvlJc w:val="left"/>
      <w:rPr>
        <w:rFonts w:ascii="Symbol" w:hAnsi="Symbol"/>
      </w:rPr>
    </w:lvl>
    <w:lvl w:ilvl="1">
      <w:numFmt w:val="bullet"/>
      <w:lvlText w:val="-"/>
      <w:lvlJc w:val="left"/>
      <w:rPr>
        <w:rFonts w:ascii="Times New Roman" w:hAnsi="Times New Roman" w:cs="Manga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1" w15:restartNumberingAfterBreak="0">
    <w:nsid w:val="50411A3B"/>
    <w:multiLevelType w:val="hybridMultilevel"/>
    <w:tmpl w:val="97AE67EE"/>
    <w:lvl w:ilvl="0" w:tplc="F09637DE">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2" w15:restartNumberingAfterBreak="0">
    <w:nsid w:val="50911FB3"/>
    <w:multiLevelType w:val="multilevel"/>
    <w:tmpl w:val="92E61912"/>
    <w:styleLink w:val="WW8Num59"/>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3" w15:restartNumberingAfterBreak="0">
    <w:nsid w:val="55502E8B"/>
    <w:multiLevelType w:val="multilevel"/>
    <w:tmpl w:val="A3187688"/>
    <w:styleLink w:val="WW8Num86"/>
    <w:lvl w:ilvl="0">
      <w:numFmt w:val="bullet"/>
      <w:lvlText w:val=""/>
      <w:lvlJc w:val="left"/>
      <w:rPr>
        <w:rFonts w:ascii="Symbol" w:hAnsi="Symbol"/>
      </w:rPr>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4" w15:restartNumberingAfterBreak="0">
    <w:nsid w:val="56134E33"/>
    <w:multiLevelType w:val="multilevel"/>
    <w:tmpl w:val="A2B22FF6"/>
    <w:styleLink w:val="WW8Num61"/>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5" w15:restartNumberingAfterBreak="0">
    <w:nsid w:val="56595356"/>
    <w:multiLevelType w:val="multilevel"/>
    <w:tmpl w:val="AA38DB10"/>
    <w:styleLink w:val="WW8Num65"/>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96" w15:restartNumberingAfterBreak="0">
    <w:nsid w:val="57D84AFB"/>
    <w:multiLevelType w:val="multilevel"/>
    <w:tmpl w:val="A75E2D10"/>
    <w:styleLink w:val="WW8Num66"/>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97" w15:restartNumberingAfterBreak="0">
    <w:nsid w:val="5861377B"/>
    <w:multiLevelType w:val="hybridMultilevel"/>
    <w:tmpl w:val="724E9B50"/>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8" w15:restartNumberingAfterBreak="0">
    <w:nsid w:val="58F276C6"/>
    <w:multiLevelType w:val="multilevel"/>
    <w:tmpl w:val="AE848636"/>
    <w:styleLink w:val="WW8Num24"/>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9" w15:restartNumberingAfterBreak="0">
    <w:nsid w:val="5CF90C53"/>
    <w:multiLevelType w:val="hybridMultilevel"/>
    <w:tmpl w:val="9C4A3080"/>
    <w:styleLink w:val="WW8Num352"/>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00" w15:restartNumberingAfterBreak="0">
    <w:nsid w:val="5EC27901"/>
    <w:multiLevelType w:val="hybridMultilevel"/>
    <w:tmpl w:val="EA4275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1" w15:restartNumberingAfterBreak="0">
    <w:nsid w:val="5F674EF3"/>
    <w:multiLevelType w:val="multilevel"/>
    <w:tmpl w:val="004A7AC6"/>
    <w:styleLink w:val="WW8Num18"/>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2" w15:restartNumberingAfterBreak="0">
    <w:nsid w:val="621E620C"/>
    <w:multiLevelType w:val="multilevel"/>
    <w:tmpl w:val="6214F5A8"/>
    <w:styleLink w:val="WW8Num76"/>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3" w15:restartNumberingAfterBreak="0">
    <w:nsid w:val="625524CA"/>
    <w:multiLevelType w:val="multilevel"/>
    <w:tmpl w:val="07466292"/>
    <w:styleLink w:val="WW8Num20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04" w15:restartNumberingAfterBreak="0">
    <w:nsid w:val="637E19E4"/>
    <w:multiLevelType w:val="multilevel"/>
    <w:tmpl w:val="C81A2380"/>
    <w:styleLink w:val="WW8Num6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5" w15:restartNumberingAfterBreak="0">
    <w:nsid w:val="63FD203B"/>
    <w:multiLevelType w:val="multilevel"/>
    <w:tmpl w:val="4630056A"/>
    <w:styleLink w:val="WW8Num74"/>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6" w15:restartNumberingAfterBreak="0">
    <w:nsid w:val="649A3E48"/>
    <w:multiLevelType w:val="multilevel"/>
    <w:tmpl w:val="0EA06640"/>
    <w:styleLink w:val="WW8Num861"/>
    <w:lvl w:ilvl="0">
      <w:numFmt w:val="bullet"/>
      <w:lvlText w:val=""/>
      <w:lvlJc w:val="left"/>
      <w:rPr>
        <w:rFonts w:ascii="Symbol" w:hAnsi="Symbol"/>
      </w:rPr>
    </w:lvl>
    <w:lvl w:ilvl="1">
      <w:numFmt w:val="bullet"/>
      <w:lvlText w:val="o"/>
      <w:lvlJc w:val="left"/>
      <w:rPr>
        <w:rFonts w:ascii="Courier New" w:hAnsi="Courier New" w:cs="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07" w15:restartNumberingAfterBreak="0">
    <w:nsid w:val="64A6069A"/>
    <w:multiLevelType w:val="multilevel"/>
    <w:tmpl w:val="989C13BC"/>
    <w:lvl w:ilvl="0">
      <w:start w:val="1"/>
      <w:numFmt w:val="decimal"/>
      <w:pStyle w:val="Paraksts"/>
      <w:lvlText w:val="%1"/>
      <w:lvlJc w:val="left"/>
      <w:pPr>
        <w:tabs>
          <w:tab w:val="num" w:pos="425"/>
        </w:tabs>
        <w:ind w:left="425" w:hanging="425"/>
      </w:pPr>
    </w:lvl>
    <w:lvl w:ilvl="1">
      <w:start w:val="1"/>
      <w:numFmt w:val="decimal"/>
      <w:pStyle w:val="Paraksts"/>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08" w15:restartNumberingAfterBreak="0">
    <w:nsid w:val="64E44403"/>
    <w:multiLevelType w:val="multilevel"/>
    <w:tmpl w:val="F95E35BC"/>
    <w:styleLink w:val="WW8Num72"/>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09" w15:restartNumberingAfterBreak="0">
    <w:nsid w:val="65316392"/>
    <w:multiLevelType w:val="multilevel"/>
    <w:tmpl w:val="B008C748"/>
    <w:lvl w:ilvl="0">
      <w:start w:val="1"/>
      <w:numFmt w:val="decimal"/>
      <w:pStyle w:val="Virsjais"/>
      <w:lvlText w:val="%1."/>
      <w:lvlJc w:val="left"/>
      <w:pPr>
        <w:ind w:left="720" w:hanging="360"/>
      </w:pPr>
      <w:rPr>
        <w:rFonts w:hint="default"/>
        <w:lang w:val="lv-LV"/>
      </w:rPr>
    </w:lvl>
    <w:lvl w:ilvl="1">
      <w:start w:val="1"/>
      <w:numFmt w:val="decimal"/>
      <w:isLgl/>
      <w:lvlText w:val="%1.%2."/>
      <w:lvlJc w:val="left"/>
      <w:pPr>
        <w:ind w:left="720" w:hanging="360"/>
      </w:pPr>
      <w:rPr>
        <w:rFonts w:hint="default"/>
        <w:lang w:val="lv-LV"/>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0" w15:restartNumberingAfterBreak="0">
    <w:nsid w:val="654E1CA0"/>
    <w:multiLevelType w:val="multilevel"/>
    <w:tmpl w:val="CE4A9738"/>
    <w:styleLink w:val="WW8Num1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1" w15:restartNumberingAfterBreak="0">
    <w:nsid w:val="655405CF"/>
    <w:multiLevelType w:val="multilevel"/>
    <w:tmpl w:val="09881A44"/>
    <w:styleLink w:val="WW8Num79"/>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2" w15:restartNumberingAfterBreak="0">
    <w:nsid w:val="6877709B"/>
    <w:multiLevelType w:val="multilevel"/>
    <w:tmpl w:val="83B68768"/>
    <w:styleLink w:val="WW8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3" w15:restartNumberingAfterBreak="0">
    <w:nsid w:val="688F0F1B"/>
    <w:multiLevelType w:val="multilevel"/>
    <w:tmpl w:val="66AEC02A"/>
    <w:styleLink w:val="WW8Num20"/>
    <w:lvl w:ilvl="0">
      <w:start w:val="1"/>
      <w:numFmt w:val="lowerLetter"/>
      <w:lvlText w:val="%1)"/>
      <w:lvlJc w:val="left"/>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4" w15:restartNumberingAfterBreak="0">
    <w:nsid w:val="68B23D36"/>
    <w:multiLevelType w:val="multilevel"/>
    <w:tmpl w:val="00609CFC"/>
    <w:styleLink w:val="WW8Num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5" w15:restartNumberingAfterBreak="0">
    <w:nsid w:val="6A4948F0"/>
    <w:multiLevelType w:val="multilevel"/>
    <w:tmpl w:val="D1FE8666"/>
    <w:styleLink w:val="WW8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16"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117" w15:restartNumberingAfterBreak="0">
    <w:nsid w:val="6DA11789"/>
    <w:multiLevelType w:val="hybridMultilevel"/>
    <w:tmpl w:val="17F472BC"/>
    <w:styleLink w:val="WW8Num211"/>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18" w15:restartNumberingAfterBreak="0">
    <w:nsid w:val="6E7D09ED"/>
    <w:multiLevelType w:val="multilevel"/>
    <w:tmpl w:val="DC647E54"/>
    <w:styleLink w:val="WW8Num73"/>
    <w:lvl w:ilvl="0">
      <w:start w:val="1"/>
      <w:numFmt w:val="decimal"/>
      <w:lvlText w:val="%1."/>
      <w:lvlJc w:val="left"/>
    </w:lvl>
    <w:lvl w:ilvl="1">
      <w:numFmt w:val="bullet"/>
      <w:lvlText w:val=""/>
      <w:lvlJc w:val="left"/>
      <w:rPr>
        <w:rFonts w:ascii="Symbol" w:hAnsi="Symbol"/>
      </w:rPr>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19" w15:restartNumberingAfterBreak="0">
    <w:nsid w:val="70BA4E01"/>
    <w:multiLevelType w:val="multilevel"/>
    <w:tmpl w:val="AA36847A"/>
    <w:styleLink w:val="WW8Num532"/>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20" w15:restartNumberingAfterBreak="0">
    <w:nsid w:val="70C87BA4"/>
    <w:multiLevelType w:val="hybridMultilevel"/>
    <w:tmpl w:val="70D660DE"/>
    <w:styleLink w:val="WW8Num871"/>
    <w:lvl w:ilvl="0" w:tplc="0426000F">
      <w:start w:val="1"/>
      <w:numFmt w:val="decimal"/>
      <w:pStyle w:val="FooterFrameOdd"/>
      <w:lvlText w:val="%1."/>
      <w:lvlJc w:val="left"/>
      <w:pPr>
        <w:tabs>
          <w:tab w:val="num" w:pos="360"/>
        </w:tabs>
        <w:ind w:left="360" w:hanging="360"/>
      </w:pPr>
      <w:rPr>
        <w:rFonts w:hint="default"/>
      </w:rPr>
    </w:lvl>
    <w:lvl w:ilvl="1" w:tplc="04090019">
      <w:start w:val="6"/>
      <w:numFmt w:val="lowerRoman"/>
      <w:lvlText w:val="%2)"/>
      <w:lvlJc w:val="left"/>
      <w:pPr>
        <w:tabs>
          <w:tab w:val="num" w:pos="1890"/>
        </w:tabs>
        <w:ind w:left="1890" w:hanging="81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21" w15:restartNumberingAfterBreak="0">
    <w:nsid w:val="71772872"/>
    <w:multiLevelType w:val="multilevel"/>
    <w:tmpl w:val="92C89702"/>
    <w:styleLink w:val="WW8Num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22" w15:restartNumberingAfterBreak="0">
    <w:nsid w:val="72057FD5"/>
    <w:multiLevelType w:val="multilevel"/>
    <w:tmpl w:val="33103684"/>
    <w:styleLink w:val="WW8Num31"/>
    <w:lvl w:ilvl="0">
      <w:start w:val="1"/>
      <w:numFmt w:val="lowerLetter"/>
      <w:lvlText w:val="%1."/>
      <w:lvlJc w:val="left"/>
      <w:rPr>
        <w:rFonts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3" w15:restartNumberingAfterBreak="0">
    <w:nsid w:val="73055A49"/>
    <w:multiLevelType w:val="hybridMultilevel"/>
    <w:tmpl w:val="B6021304"/>
    <w:styleLink w:val="WW8Num362"/>
    <w:lvl w:ilvl="0" w:tplc="04260019">
      <w:start w:val="1"/>
      <w:numFmt w:val="lowerLetter"/>
      <w:pStyle w:val="Bulle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4" w15:restartNumberingAfterBreak="0">
    <w:nsid w:val="7426276A"/>
    <w:multiLevelType w:val="multilevel"/>
    <w:tmpl w:val="A054415C"/>
    <w:styleLink w:val="WW8Num71"/>
    <w:lvl w:ilvl="0">
      <w:start w:val="1"/>
      <w:numFmt w:val="decimal"/>
      <w:lvlText w:val="%1."/>
      <w:lvlJc w:val="left"/>
    </w:lvl>
    <w:lvl w:ilvl="1">
      <w:start w:val="1"/>
      <w:numFmt w:val="decimal"/>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25" w15:restartNumberingAfterBreak="0">
    <w:nsid w:val="74BF03BD"/>
    <w:multiLevelType w:val="multilevel"/>
    <w:tmpl w:val="4DD2D136"/>
    <w:styleLink w:val="WW8Num40"/>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26" w15:restartNumberingAfterBreak="0">
    <w:nsid w:val="75C01372"/>
    <w:multiLevelType w:val="multilevel"/>
    <w:tmpl w:val="527E1C7A"/>
    <w:styleLink w:val="WW8Num15"/>
    <w:lvl w:ilvl="0">
      <w:numFmt w:val="bullet"/>
      <w:lvlText w:val=""/>
      <w:lvlJc w:val="left"/>
      <w:rPr>
        <w:rFonts w:ascii="Symbol" w:hAnsi="Symbol"/>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27" w15:restartNumberingAfterBreak="0">
    <w:nsid w:val="77A95BE2"/>
    <w:multiLevelType w:val="hybridMultilevel"/>
    <w:tmpl w:val="74B0150C"/>
    <w:styleLink w:val="WW8Num322"/>
    <w:lvl w:ilvl="0" w:tplc="04260019">
      <w:start w:val="1"/>
      <w:numFmt w:val="lowerLetter"/>
      <w:lvlText w:val="%1."/>
      <w:lvlJc w:val="left"/>
      <w:pPr>
        <w:tabs>
          <w:tab w:val="num" w:pos="360"/>
        </w:tabs>
        <w:ind w:left="360" w:hanging="360"/>
      </w:pPr>
    </w:lvl>
    <w:lvl w:ilvl="1" w:tplc="0426000F">
      <w:start w:val="1"/>
      <w:numFmt w:val="decimal"/>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28" w15:restartNumberingAfterBreak="0">
    <w:nsid w:val="77B40DD7"/>
    <w:multiLevelType w:val="multilevel"/>
    <w:tmpl w:val="3414616C"/>
    <w:styleLink w:val="WW8Num77"/>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29" w15:restartNumberingAfterBreak="0">
    <w:nsid w:val="78077070"/>
    <w:multiLevelType w:val="multilevel"/>
    <w:tmpl w:val="B41AF0AA"/>
    <w:styleLink w:val="WW8Num452"/>
    <w:lvl w:ilvl="0">
      <w:start w:val="1"/>
      <w:numFmt w:val="bullet"/>
      <w:lvlText w:val=""/>
      <w:lvlJc w:val="left"/>
      <w:rPr>
        <w:rFonts w:ascii="Symbol" w:hAnsi="Symbol" w:hint="default"/>
      </w:rPr>
    </w:lvl>
    <w:lvl w:ilvl="1">
      <w:numFmt w:val="bullet"/>
      <w:lvlText w:val=""/>
      <w:lvlJc w:val="left"/>
      <w:rPr>
        <w:rFonts w:ascii="Symbol" w:hAnsi="Symbol"/>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Symbol"/>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Symbol"/>
      </w:rPr>
    </w:lvl>
    <w:lvl w:ilvl="8">
      <w:numFmt w:val="bullet"/>
      <w:lvlText w:val=""/>
      <w:lvlJc w:val="left"/>
      <w:rPr>
        <w:rFonts w:ascii="Wingdings" w:hAnsi="Wingdings"/>
      </w:rPr>
    </w:lvl>
  </w:abstractNum>
  <w:abstractNum w:abstractNumId="130" w15:restartNumberingAfterBreak="0">
    <w:nsid w:val="782F6C86"/>
    <w:multiLevelType w:val="multilevel"/>
    <w:tmpl w:val="4B3CCA12"/>
    <w:styleLink w:val="WW8Num58"/>
    <w:lvl w:ilvl="0">
      <w:start w:val="1"/>
      <w:numFmt w:val="decimal"/>
      <w:lvlText w:val="%1."/>
      <w:lvlJc w:val="left"/>
    </w:lvl>
    <w:lvl w:ilvl="1">
      <w:start w:val="1"/>
      <w:numFmt w:val="lowerLetter"/>
      <w:lvlText w:val="%2."/>
      <w:lvlJc w:val="left"/>
    </w:lvl>
    <w:lvl w:ilvl="2">
      <w:start w:val="1"/>
      <w:numFmt w:val="lowerRoman"/>
      <w:lvlText w:val="%1.%2.%3."/>
      <w:lvlJc w:val="left"/>
    </w:lvl>
    <w:lvl w:ilvl="3">
      <w:start w:val="1"/>
      <w:numFmt w:val="decimal"/>
      <w:lvlText w:val="%1.%2.%3.%4."/>
      <w:lvlJc w:val="left"/>
    </w:lvl>
    <w:lvl w:ilvl="4">
      <w:start w:val="1"/>
      <w:numFmt w:val="lowerLetter"/>
      <w:lvlText w:val="%1.%2.%3.%4.%5."/>
      <w:lvlJc w:val="left"/>
    </w:lvl>
    <w:lvl w:ilvl="5">
      <w:start w:val="1"/>
      <w:numFmt w:val="lowerRoman"/>
      <w:lvlText w:val="%1.%2.%3.%4.%5.%6."/>
      <w:lvlJc w:val="left"/>
    </w:lvl>
    <w:lvl w:ilvl="6">
      <w:start w:val="1"/>
      <w:numFmt w:val="decimal"/>
      <w:lvlText w:val="%1.%2.%3.%4.%5.%6.%7."/>
      <w:lvlJc w:val="left"/>
    </w:lvl>
    <w:lvl w:ilvl="7">
      <w:start w:val="1"/>
      <w:numFmt w:val="lowerLetter"/>
      <w:lvlText w:val="%1.%2.%3.%4.%5.%6.%7.%8."/>
      <w:lvlJc w:val="left"/>
    </w:lvl>
    <w:lvl w:ilvl="8">
      <w:start w:val="1"/>
      <w:numFmt w:val="lowerRoman"/>
      <w:lvlText w:val="%1.%2.%3.%4.%5.%6.%7.%8.%9."/>
      <w:lvlJc w:val="left"/>
    </w:lvl>
  </w:abstractNum>
  <w:abstractNum w:abstractNumId="131" w15:restartNumberingAfterBreak="0">
    <w:nsid w:val="78900729"/>
    <w:multiLevelType w:val="hybridMultilevel"/>
    <w:tmpl w:val="AA6C9F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2" w15:restartNumberingAfterBreak="0">
    <w:nsid w:val="794C3B8A"/>
    <w:multiLevelType w:val="multilevel"/>
    <w:tmpl w:val="D916DADA"/>
    <w:styleLink w:val="WW8Num21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33" w15:restartNumberingAfterBreak="0">
    <w:nsid w:val="7C4B0A4B"/>
    <w:multiLevelType w:val="hybridMultilevel"/>
    <w:tmpl w:val="272AE0D2"/>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4" w15:restartNumberingAfterBreak="0">
    <w:nsid w:val="7DF337F6"/>
    <w:multiLevelType w:val="multilevel"/>
    <w:tmpl w:val="6A441C5E"/>
    <w:lvl w:ilvl="0">
      <w:start w:val="1"/>
      <w:numFmt w:val="decimal"/>
      <w:lvlText w:val="%1."/>
      <w:lvlJc w:val="left"/>
      <w:pPr>
        <w:ind w:left="720" w:hanging="360"/>
      </w:pPr>
      <w:rPr>
        <w:rFonts w:hint="default"/>
        <w:b/>
      </w:rPr>
    </w:lvl>
    <w:lvl w:ilvl="1">
      <w:start w:val="1"/>
      <w:numFmt w:val="decimal"/>
      <w:pStyle w:val="Olita2"/>
      <w:isLgl/>
      <w:lvlText w:val="%1.%2."/>
      <w:lvlJc w:val="left"/>
      <w:pPr>
        <w:ind w:left="720" w:hanging="360"/>
      </w:pPr>
      <w:rPr>
        <w:rFonts w:hint="default"/>
        <w:b/>
      </w:rPr>
    </w:lvl>
    <w:lvl w:ilvl="2">
      <w:start w:val="1"/>
      <w:numFmt w:val="decimal"/>
      <w:isLgl/>
      <w:lvlText w:val="%1.%2.%3."/>
      <w:lvlJc w:val="left"/>
      <w:pPr>
        <w:ind w:left="1080" w:hanging="720"/>
      </w:pPr>
      <w:rPr>
        <w:rFonts w:ascii="Arial" w:hAnsi="Arial" w:cs="Arial" w:hint="default"/>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5" w15:restartNumberingAfterBreak="0">
    <w:nsid w:val="7E0428F5"/>
    <w:multiLevelType w:val="multilevel"/>
    <w:tmpl w:val="02CEDCD6"/>
    <w:styleLink w:val="WW8Num1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num w:numId="1">
    <w:abstractNumId w:val="28"/>
  </w:num>
  <w:num w:numId="2">
    <w:abstractNumId w:val="67"/>
  </w:num>
  <w:num w:numId="3">
    <w:abstractNumId w:val="76"/>
  </w:num>
  <w:num w:numId="4">
    <w:abstractNumId w:val="117"/>
  </w:num>
  <w:num w:numId="5">
    <w:abstractNumId w:val="35"/>
  </w:num>
  <w:num w:numId="6">
    <w:abstractNumId w:val="25"/>
  </w:num>
  <w:num w:numId="7">
    <w:abstractNumId w:val="27"/>
  </w:num>
  <w:num w:numId="8">
    <w:abstractNumId w:val="42"/>
  </w:num>
  <w:num w:numId="9">
    <w:abstractNumId w:val="127"/>
  </w:num>
  <w:num w:numId="10">
    <w:abstractNumId w:val="38"/>
  </w:num>
  <w:num w:numId="11">
    <w:abstractNumId w:val="99"/>
  </w:num>
  <w:num w:numId="12">
    <w:abstractNumId w:val="123"/>
  </w:num>
  <w:num w:numId="13">
    <w:abstractNumId w:val="64"/>
  </w:num>
  <w:num w:numId="14">
    <w:abstractNumId w:val="1"/>
  </w:num>
  <w:num w:numId="15">
    <w:abstractNumId w:val="48"/>
  </w:num>
  <w:num w:numId="16">
    <w:abstractNumId w:val="120"/>
  </w:num>
  <w:num w:numId="17">
    <w:abstractNumId w:val="116"/>
  </w:num>
  <w:num w:numId="18">
    <w:abstractNumId w:val="107"/>
  </w:num>
  <w:num w:numId="19">
    <w:abstractNumId w:val="0"/>
  </w:num>
  <w:num w:numId="20">
    <w:abstractNumId w:val="109"/>
  </w:num>
  <w:num w:numId="21">
    <w:abstractNumId w:val="44"/>
  </w:num>
  <w:num w:numId="22">
    <w:abstractNumId w:val="110"/>
  </w:num>
  <w:num w:numId="23">
    <w:abstractNumId w:val="61"/>
  </w:num>
  <w:num w:numId="24">
    <w:abstractNumId w:val="60"/>
  </w:num>
  <w:num w:numId="25">
    <w:abstractNumId w:val="82"/>
  </w:num>
  <w:num w:numId="26">
    <w:abstractNumId w:val="30"/>
  </w:num>
  <w:num w:numId="27">
    <w:abstractNumId w:val="31"/>
  </w:num>
  <w:num w:numId="28">
    <w:abstractNumId w:val="112"/>
  </w:num>
  <w:num w:numId="29">
    <w:abstractNumId w:val="24"/>
  </w:num>
  <w:num w:numId="30">
    <w:abstractNumId w:val="10"/>
  </w:num>
  <w:num w:numId="31">
    <w:abstractNumId w:val="17"/>
  </w:num>
  <w:num w:numId="32">
    <w:abstractNumId w:val="14"/>
  </w:num>
  <w:num w:numId="33">
    <w:abstractNumId w:val="58"/>
  </w:num>
  <w:num w:numId="34">
    <w:abstractNumId w:val="23"/>
  </w:num>
  <w:num w:numId="35">
    <w:abstractNumId w:val="114"/>
  </w:num>
  <w:num w:numId="36">
    <w:abstractNumId w:val="29"/>
  </w:num>
  <w:num w:numId="37">
    <w:abstractNumId w:val="54"/>
  </w:num>
  <w:num w:numId="38">
    <w:abstractNumId w:val="126"/>
  </w:num>
  <w:num w:numId="39">
    <w:abstractNumId w:val="135"/>
  </w:num>
  <w:num w:numId="40">
    <w:abstractNumId w:val="87"/>
  </w:num>
  <w:num w:numId="41">
    <w:abstractNumId w:val="101"/>
  </w:num>
  <w:num w:numId="42">
    <w:abstractNumId w:val="80"/>
  </w:num>
  <w:num w:numId="43">
    <w:abstractNumId w:val="113"/>
  </w:num>
  <w:num w:numId="44">
    <w:abstractNumId w:val="103"/>
  </w:num>
  <w:num w:numId="45">
    <w:abstractNumId w:val="132"/>
  </w:num>
  <w:num w:numId="46">
    <w:abstractNumId w:val="71"/>
  </w:num>
  <w:num w:numId="47">
    <w:abstractNumId w:val="98"/>
  </w:num>
  <w:num w:numId="48">
    <w:abstractNumId w:val="32"/>
  </w:num>
  <w:num w:numId="49">
    <w:abstractNumId w:val="115"/>
  </w:num>
  <w:num w:numId="50">
    <w:abstractNumId w:val="88"/>
  </w:num>
  <w:num w:numId="51">
    <w:abstractNumId w:val="77"/>
  </w:num>
  <w:num w:numId="52">
    <w:abstractNumId w:val="13"/>
  </w:num>
  <w:num w:numId="53">
    <w:abstractNumId w:val="86"/>
  </w:num>
  <w:num w:numId="54">
    <w:abstractNumId w:val="122"/>
  </w:num>
  <w:num w:numId="55">
    <w:abstractNumId w:val="36"/>
  </w:num>
  <w:num w:numId="56">
    <w:abstractNumId w:val="47"/>
  </w:num>
  <w:num w:numId="57">
    <w:abstractNumId w:val="85"/>
  </w:num>
  <w:num w:numId="58">
    <w:abstractNumId w:val="41"/>
  </w:num>
  <w:num w:numId="59">
    <w:abstractNumId w:val="57"/>
  </w:num>
  <w:num w:numId="60">
    <w:abstractNumId w:val="72"/>
  </w:num>
  <w:num w:numId="61">
    <w:abstractNumId w:val="121"/>
  </w:num>
  <w:num w:numId="62">
    <w:abstractNumId w:val="43"/>
  </w:num>
  <w:num w:numId="63">
    <w:abstractNumId w:val="125"/>
  </w:num>
  <w:num w:numId="64">
    <w:abstractNumId w:val="79"/>
  </w:num>
  <w:num w:numId="65">
    <w:abstractNumId w:val="39"/>
  </w:num>
  <w:num w:numId="66">
    <w:abstractNumId w:val="18"/>
  </w:num>
  <w:num w:numId="67">
    <w:abstractNumId w:val="53"/>
  </w:num>
  <w:num w:numId="68">
    <w:abstractNumId w:val="62"/>
  </w:num>
  <w:num w:numId="69">
    <w:abstractNumId w:val="129"/>
  </w:num>
  <w:num w:numId="70">
    <w:abstractNumId w:val="50"/>
  </w:num>
  <w:num w:numId="71">
    <w:abstractNumId w:val="46"/>
  </w:num>
  <w:num w:numId="72">
    <w:abstractNumId w:val="73"/>
  </w:num>
  <w:num w:numId="73">
    <w:abstractNumId w:val="89"/>
  </w:num>
  <w:num w:numId="74">
    <w:abstractNumId w:val="51"/>
  </w:num>
  <w:num w:numId="75">
    <w:abstractNumId w:val="78"/>
  </w:num>
  <w:num w:numId="76">
    <w:abstractNumId w:val="56"/>
  </w:num>
  <w:num w:numId="77">
    <w:abstractNumId w:val="119"/>
  </w:num>
  <w:num w:numId="78">
    <w:abstractNumId w:val="90"/>
  </w:num>
  <w:num w:numId="79">
    <w:abstractNumId w:val="49"/>
  </w:num>
  <w:num w:numId="80">
    <w:abstractNumId w:val="15"/>
  </w:num>
  <w:num w:numId="81">
    <w:abstractNumId w:val="130"/>
  </w:num>
  <w:num w:numId="82">
    <w:abstractNumId w:val="92"/>
  </w:num>
  <w:num w:numId="83">
    <w:abstractNumId w:val="40"/>
  </w:num>
  <w:num w:numId="84">
    <w:abstractNumId w:val="94"/>
  </w:num>
  <w:num w:numId="85">
    <w:abstractNumId w:val="45"/>
  </w:num>
  <w:num w:numId="86">
    <w:abstractNumId w:val="37"/>
  </w:num>
  <w:num w:numId="87">
    <w:abstractNumId w:val="33"/>
  </w:num>
  <w:num w:numId="88">
    <w:abstractNumId w:val="95"/>
  </w:num>
  <w:num w:numId="89">
    <w:abstractNumId w:val="96"/>
  </w:num>
  <w:num w:numId="90">
    <w:abstractNumId w:val="16"/>
  </w:num>
  <w:num w:numId="91">
    <w:abstractNumId w:val="104"/>
  </w:num>
  <w:num w:numId="92">
    <w:abstractNumId w:val="55"/>
  </w:num>
  <w:num w:numId="93">
    <w:abstractNumId w:val="70"/>
  </w:num>
  <w:num w:numId="94">
    <w:abstractNumId w:val="124"/>
  </w:num>
  <w:num w:numId="95">
    <w:abstractNumId w:val="108"/>
  </w:num>
  <w:num w:numId="96">
    <w:abstractNumId w:val="118"/>
  </w:num>
  <w:num w:numId="97">
    <w:abstractNumId w:val="105"/>
  </w:num>
  <w:num w:numId="98">
    <w:abstractNumId w:val="11"/>
  </w:num>
  <w:num w:numId="99">
    <w:abstractNumId w:val="102"/>
  </w:num>
  <w:num w:numId="100">
    <w:abstractNumId w:val="128"/>
  </w:num>
  <w:num w:numId="101">
    <w:abstractNumId w:val="12"/>
  </w:num>
  <w:num w:numId="102">
    <w:abstractNumId w:val="111"/>
  </w:num>
  <w:num w:numId="103">
    <w:abstractNumId w:val="22"/>
  </w:num>
  <w:num w:numId="104">
    <w:abstractNumId w:val="52"/>
  </w:num>
  <w:num w:numId="105">
    <w:abstractNumId w:val="19"/>
  </w:num>
  <w:num w:numId="106">
    <w:abstractNumId w:val="66"/>
  </w:num>
  <w:num w:numId="107">
    <w:abstractNumId w:val="68"/>
  </w:num>
  <w:num w:numId="108">
    <w:abstractNumId w:val="74"/>
  </w:num>
  <w:num w:numId="109">
    <w:abstractNumId w:val="93"/>
  </w:num>
  <w:num w:numId="110">
    <w:abstractNumId w:val="106"/>
  </w:num>
  <w:num w:numId="111">
    <w:abstractNumId w:val="134"/>
  </w:num>
  <w:num w:numId="112">
    <w:abstractNumId w:val="34"/>
  </w:num>
  <w:num w:numId="113">
    <w:abstractNumId w:val="21"/>
  </w:num>
  <w:num w:numId="114">
    <w:abstractNumId w:val="26"/>
  </w:num>
  <w:num w:numId="115">
    <w:abstractNumId w:val="75"/>
  </w:num>
  <w:num w:numId="116">
    <w:abstractNumId w:val="59"/>
  </w:num>
  <w:num w:numId="117">
    <w:abstractNumId w:val="9"/>
  </w:num>
  <w:num w:numId="118">
    <w:abstractNumId w:val="63"/>
  </w:num>
  <w:num w:numId="119">
    <w:abstractNumId w:val="69"/>
  </w:num>
  <w:num w:numId="120">
    <w:abstractNumId w:val="131"/>
  </w:num>
  <w:num w:numId="121">
    <w:abstractNumId w:val="81"/>
  </w:num>
  <w:num w:numId="122">
    <w:abstractNumId w:val="83"/>
  </w:num>
  <w:num w:numId="123">
    <w:abstractNumId w:val="84"/>
  </w:num>
  <w:num w:numId="124">
    <w:abstractNumId w:val="133"/>
  </w:num>
  <w:num w:numId="125">
    <w:abstractNumId w:val="100"/>
  </w:num>
  <w:num w:numId="126">
    <w:abstractNumId w:val="97"/>
  </w:num>
  <w:num w:numId="127">
    <w:abstractNumId w:val="65"/>
  </w:num>
  <w:num w:numId="128">
    <w:abstractNumId w:val="91"/>
  </w:num>
  <w:num w:numId="129">
    <w:abstractNumId w:val="20"/>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1"/>
    <o:shapelayout v:ext="edit">
      <o:idmap v:ext="edit" data="2"/>
    </o:shapelayout>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B0"/>
    <w:rsid w:val="000012A3"/>
    <w:rsid w:val="00004716"/>
    <w:rsid w:val="00004967"/>
    <w:rsid w:val="00004C89"/>
    <w:rsid w:val="000052FA"/>
    <w:rsid w:val="0000781C"/>
    <w:rsid w:val="00010A23"/>
    <w:rsid w:val="00010CC4"/>
    <w:rsid w:val="000122B1"/>
    <w:rsid w:val="00012658"/>
    <w:rsid w:val="00012A8E"/>
    <w:rsid w:val="0001368F"/>
    <w:rsid w:val="000160E6"/>
    <w:rsid w:val="00016BCB"/>
    <w:rsid w:val="000174AC"/>
    <w:rsid w:val="0002527B"/>
    <w:rsid w:val="00025CBA"/>
    <w:rsid w:val="0002683F"/>
    <w:rsid w:val="00026FA5"/>
    <w:rsid w:val="00027BC6"/>
    <w:rsid w:val="000302D8"/>
    <w:rsid w:val="00030395"/>
    <w:rsid w:val="00030757"/>
    <w:rsid w:val="00032044"/>
    <w:rsid w:val="00032407"/>
    <w:rsid w:val="000354E0"/>
    <w:rsid w:val="00036220"/>
    <w:rsid w:val="000376C7"/>
    <w:rsid w:val="00041F1E"/>
    <w:rsid w:val="0004280A"/>
    <w:rsid w:val="0004386D"/>
    <w:rsid w:val="0004473E"/>
    <w:rsid w:val="00045A62"/>
    <w:rsid w:val="00045A73"/>
    <w:rsid w:val="00045D5E"/>
    <w:rsid w:val="0005155E"/>
    <w:rsid w:val="000532A5"/>
    <w:rsid w:val="00053682"/>
    <w:rsid w:val="00054776"/>
    <w:rsid w:val="0005477E"/>
    <w:rsid w:val="00054BB0"/>
    <w:rsid w:val="00054EF0"/>
    <w:rsid w:val="0005534C"/>
    <w:rsid w:val="000555D3"/>
    <w:rsid w:val="00057BB2"/>
    <w:rsid w:val="000603D9"/>
    <w:rsid w:val="000613B6"/>
    <w:rsid w:val="00064ECC"/>
    <w:rsid w:val="000652B4"/>
    <w:rsid w:val="000664B7"/>
    <w:rsid w:val="00067058"/>
    <w:rsid w:val="0006776E"/>
    <w:rsid w:val="0007316B"/>
    <w:rsid w:val="000735EB"/>
    <w:rsid w:val="0007417E"/>
    <w:rsid w:val="00075424"/>
    <w:rsid w:val="000763A8"/>
    <w:rsid w:val="00076743"/>
    <w:rsid w:val="00077763"/>
    <w:rsid w:val="00077DE8"/>
    <w:rsid w:val="00077E15"/>
    <w:rsid w:val="00080500"/>
    <w:rsid w:val="00082574"/>
    <w:rsid w:val="000838A1"/>
    <w:rsid w:val="00083F1E"/>
    <w:rsid w:val="0008431F"/>
    <w:rsid w:val="000872E7"/>
    <w:rsid w:val="00087BBC"/>
    <w:rsid w:val="000908C5"/>
    <w:rsid w:val="00090FFC"/>
    <w:rsid w:val="00092C88"/>
    <w:rsid w:val="00092DE4"/>
    <w:rsid w:val="00094450"/>
    <w:rsid w:val="00094E8B"/>
    <w:rsid w:val="00096F5E"/>
    <w:rsid w:val="00096FC1"/>
    <w:rsid w:val="0009738E"/>
    <w:rsid w:val="000A087F"/>
    <w:rsid w:val="000A5F66"/>
    <w:rsid w:val="000A6D72"/>
    <w:rsid w:val="000A7228"/>
    <w:rsid w:val="000B0020"/>
    <w:rsid w:val="000B13B9"/>
    <w:rsid w:val="000B3D5D"/>
    <w:rsid w:val="000B53E6"/>
    <w:rsid w:val="000B5536"/>
    <w:rsid w:val="000B7512"/>
    <w:rsid w:val="000C0BE3"/>
    <w:rsid w:val="000C2209"/>
    <w:rsid w:val="000C3203"/>
    <w:rsid w:val="000C3BF9"/>
    <w:rsid w:val="000C6277"/>
    <w:rsid w:val="000C7460"/>
    <w:rsid w:val="000C7DAD"/>
    <w:rsid w:val="000C7F18"/>
    <w:rsid w:val="000D1CEA"/>
    <w:rsid w:val="000D3690"/>
    <w:rsid w:val="000D3896"/>
    <w:rsid w:val="000D3D15"/>
    <w:rsid w:val="000D69C1"/>
    <w:rsid w:val="000D6D24"/>
    <w:rsid w:val="000E0439"/>
    <w:rsid w:val="000E49F6"/>
    <w:rsid w:val="000E5790"/>
    <w:rsid w:val="000E5B41"/>
    <w:rsid w:val="000E7E2E"/>
    <w:rsid w:val="000F21F4"/>
    <w:rsid w:val="000F4457"/>
    <w:rsid w:val="000F4F6E"/>
    <w:rsid w:val="000F65EF"/>
    <w:rsid w:val="000F7096"/>
    <w:rsid w:val="00101878"/>
    <w:rsid w:val="0010232D"/>
    <w:rsid w:val="0010288A"/>
    <w:rsid w:val="00102FEC"/>
    <w:rsid w:val="00104452"/>
    <w:rsid w:val="00110511"/>
    <w:rsid w:val="001106D0"/>
    <w:rsid w:val="00112087"/>
    <w:rsid w:val="00114009"/>
    <w:rsid w:val="00115643"/>
    <w:rsid w:val="001165B8"/>
    <w:rsid w:val="001175DE"/>
    <w:rsid w:val="001177FE"/>
    <w:rsid w:val="00122F65"/>
    <w:rsid w:val="00123A30"/>
    <w:rsid w:val="0012409D"/>
    <w:rsid w:val="0012571C"/>
    <w:rsid w:val="00126A89"/>
    <w:rsid w:val="00127662"/>
    <w:rsid w:val="00127FE9"/>
    <w:rsid w:val="00130B2C"/>
    <w:rsid w:val="00130D4C"/>
    <w:rsid w:val="00131388"/>
    <w:rsid w:val="00132300"/>
    <w:rsid w:val="00132711"/>
    <w:rsid w:val="00133F8C"/>
    <w:rsid w:val="00134A6F"/>
    <w:rsid w:val="00134BED"/>
    <w:rsid w:val="00134DC1"/>
    <w:rsid w:val="00136495"/>
    <w:rsid w:val="0013665C"/>
    <w:rsid w:val="00137F07"/>
    <w:rsid w:val="00140FAE"/>
    <w:rsid w:val="0014179C"/>
    <w:rsid w:val="0014277C"/>
    <w:rsid w:val="00143147"/>
    <w:rsid w:val="001434DD"/>
    <w:rsid w:val="00143744"/>
    <w:rsid w:val="001438FC"/>
    <w:rsid w:val="00144390"/>
    <w:rsid w:val="00150105"/>
    <w:rsid w:val="00150EFA"/>
    <w:rsid w:val="00154860"/>
    <w:rsid w:val="001554C2"/>
    <w:rsid w:val="001561F3"/>
    <w:rsid w:val="001565DB"/>
    <w:rsid w:val="001570E4"/>
    <w:rsid w:val="00157CB0"/>
    <w:rsid w:val="00160B96"/>
    <w:rsid w:val="00163A04"/>
    <w:rsid w:val="00163E1F"/>
    <w:rsid w:val="00164012"/>
    <w:rsid w:val="001647BA"/>
    <w:rsid w:val="00165FE4"/>
    <w:rsid w:val="00170838"/>
    <w:rsid w:val="00171C4C"/>
    <w:rsid w:val="00174538"/>
    <w:rsid w:val="00174BC4"/>
    <w:rsid w:val="001752B2"/>
    <w:rsid w:val="001754D5"/>
    <w:rsid w:val="001760A0"/>
    <w:rsid w:val="00176334"/>
    <w:rsid w:val="0017685A"/>
    <w:rsid w:val="00180C17"/>
    <w:rsid w:val="00181043"/>
    <w:rsid w:val="00181210"/>
    <w:rsid w:val="00181BF7"/>
    <w:rsid w:val="00183352"/>
    <w:rsid w:val="0018338D"/>
    <w:rsid w:val="0018390E"/>
    <w:rsid w:val="00184329"/>
    <w:rsid w:val="00184387"/>
    <w:rsid w:val="001844A1"/>
    <w:rsid w:val="001868A5"/>
    <w:rsid w:val="00186DF5"/>
    <w:rsid w:val="0018720A"/>
    <w:rsid w:val="00190132"/>
    <w:rsid w:val="00190D2E"/>
    <w:rsid w:val="00193158"/>
    <w:rsid w:val="0019413B"/>
    <w:rsid w:val="00194D77"/>
    <w:rsid w:val="00195078"/>
    <w:rsid w:val="001960C8"/>
    <w:rsid w:val="00196150"/>
    <w:rsid w:val="00196946"/>
    <w:rsid w:val="001969FD"/>
    <w:rsid w:val="00196DBF"/>
    <w:rsid w:val="001A119F"/>
    <w:rsid w:val="001A34B9"/>
    <w:rsid w:val="001A3578"/>
    <w:rsid w:val="001A3A87"/>
    <w:rsid w:val="001A4401"/>
    <w:rsid w:val="001A6F62"/>
    <w:rsid w:val="001A729A"/>
    <w:rsid w:val="001B0674"/>
    <w:rsid w:val="001B172F"/>
    <w:rsid w:val="001B22A0"/>
    <w:rsid w:val="001B3844"/>
    <w:rsid w:val="001B4B86"/>
    <w:rsid w:val="001B59C3"/>
    <w:rsid w:val="001B6867"/>
    <w:rsid w:val="001B6ED5"/>
    <w:rsid w:val="001B7DF5"/>
    <w:rsid w:val="001C1FEE"/>
    <w:rsid w:val="001C24A6"/>
    <w:rsid w:val="001C3976"/>
    <w:rsid w:val="001C4AD0"/>
    <w:rsid w:val="001C56BC"/>
    <w:rsid w:val="001C5D58"/>
    <w:rsid w:val="001C7CE5"/>
    <w:rsid w:val="001D2F2A"/>
    <w:rsid w:val="001D5D28"/>
    <w:rsid w:val="001D76BF"/>
    <w:rsid w:val="001D78BB"/>
    <w:rsid w:val="001E065B"/>
    <w:rsid w:val="001E067A"/>
    <w:rsid w:val="001E3959"/>
    <w:rsid w:val="001E6BDB"/>
    <w:rsid w:val="001E706C"/>
    <w:rsid w:val="001F00AA"/>
    <w:rsid w:val="001F10EF"/>
    <w:rsid w:val="001F2D2C"/>
    <w:rsid w:val="001F4467"/>
    <w:rsid w:val="001F7F47"/>
    <w:rsid w:val="0020088B"/>
    <w:rsid w:val="0020390C"/>
    <w:rsid w:val="00204002"/>
    <w:rsid w:val="002049A2"/>
    <w:rsid w:val="0020676F"/>
    <w:rsid w:val="00207A19"/>
    <w:rsid w:val="00210488"/>
    <w:rsid w:val="0021211E"/>
    <w:rsid w:val="0021307D"/>
    <w:rsid w:val="00213327"/>
    <w:rsid w:val="00215554"/>
    <w:rsid w:val="00216FA0"/>
    <w:rsid w:val="00216FB7"/>
    <w:rsid w:val="00217E9C"/>
    <w:rsid w:val="00221D87"/>
    <w:rsid w:val="00221E7B"/>
    <w:rsid w:val="00222DCB"/>
    <w:rsid w:val="00223015"/>
    <w:rsid w:val="00224B76"/>
    <w:rsid w:val="0022536E"/>
    <w:rsid w:val="0022556C"/>
    <w:rsid w:val="0022644E"/>
    <w:rsid w:val="00226BC0"/>
    <w:rsid w:val="00227132"/>
    <w:rsid w:val="0023077E"/>
    <w:rsid w:val="00230FC9"/>
    <w:rsid w:val="002329A6"/>
    <w:rsid w:val="00232E85"/>
    <w:rsid w:val="002332EA"/>
    <w:rsid w:val="00233777"/>
    <w:rsid w:val="00233911"/>
    <w:rsid w:val="00233B6B"/>
    <w:rsid w:val="00235468"/>
    <w:rsid w:val="00237B42"/>
    <w:rsid w:val="00237E3E"/>
    <w:rsid w:val="00240003"/>
    <w:rsid w:val="002424DA"/>
    <w:rsid w:val="00242785"/>
    <w:rsid w:val="00244413"/>
    <w:rsid w:val="00244A65"/>
    <w:rsid w:val="002453C8"/>
    <w:rsid w:val="00246E5A"/>
    <w:rsid w:val="0025053C"/>
    <w:rsid w:val="00254F25"/>
    <w:rsid w:val="00255175"/>
    <w:rsid w:val="00255B6A"/>
    <w:rsid w:val="00257896"/>
    <w:rsid w:val="00260176"/>
    <w:rsid w:val="002604D7"/>
    <w:rsid w:val="00260DF1"/>
    <w:rsid w:val="0026116D"/>
    <w:rsid w:val="0026123F"/>
    <w:rsid w:val="0026161A"/>
    <w:rsid w:val="00262B63"/>
    <w:rsid w:val="00263D0F"/>
    <w:rsid w:val="0026417F"/>
    <w:rsid w:val="002646FF"/>
    <w:rsid w:val="00264D19"/>
    <w:rsid w:val="00265152"/>
    <w:rsid w:val="002655B3"/>
    <w:rsid w:val="00266AAB"/>
    <w:rsid w:val="002678F2"/>
    <w:rsid w:val="00270461"/>
    <w:rsid w:val="002713C8"/>
    <w:rsid w:val="002715F7"/>
    <w:rsid w:val="002722A7"/>
    <w:rsid w:val="002722EC"/>
    <w:rsid w:val="00272F84"/>
    <w:rsid w:val="00275160"/>
    <w:rsid w:val="00275CC7"/>
    <w:rsid w:val="00275E50"/>
    <w:rsid w:val="0027798A"/>
    <w:rsid w:val="0028463D"/>
    <w:rsid w:val="00285719"/>
    <w:rsid w:val="00287A8B"/>
    <w:rsid w:val="00291C4E"/>
    <w:rsid w:val="00292D5D"/>
    <w:rsid w:val="002933EE"/>
    <w:rsid w:val="00293656"/>
    <w:rsid w:val="00294986"/>
    <w:rsid w:val="0029617B"/>
    <w:rsid w:val="00296729"/>
    <w:rsid w:val="00297751"/>
    <w:rsid w:val="002979BD"/>
    <w:rsid w:val="002A1F34"/>
    <w:rsid w:val="002A2919"/>
    <w:rsid w:val="002A59CC"/>
    <w:rsid w:val="002A63E2"/>
    <w:rsid w:val="002A6BAE"/>
    <w:rsid w:val="002A79A5"/>
    <w:rsid w:val="002A7C0C"/>
    <w:rsid w:val="002B0835"/>
    <w:rsid w:val="002B1608"/>
    <w:rsid w:val="002B25CF"/>
    <w:rsid w:val="002B3AE6"/>
    <w:rsid w:val="002B7187"/>
    <w:rsid w:val="002B795B"/>
    <w:rsid w:val="002C00AB"/>
    <w:rsid w:val="002C099B"/>
    <w:rsid w:val="002C0FEE"/>
    <w:rsid w:val="002C1313"/>
    <w:rsid w:val="002C1C46"/>
    <w:rsid w:val="002C3709"/>
    <w:rsid w:val="002C49A3"/>
    <w:rsid w:val="002C561B"/>
    <w:rsid w:val="002C7155"/>
    <w:rsid w:val="002C72E1"/>
    <w:rsid w:val="002C7D18"/>
    <w:rsid w:val="002D032D"/>
    <w:rsid w:val="002D1028"/>
    <w:rsid w:val="002D24A0"/>
    <w:rsid w:val="002D44C1"/>
    <w:rsid w:val="002D4DA5"/>
    <w:rsid w:val="002D60D6"/>
    <w:rsid w:val="002D791A"/>
    <w:rsid w:val="002E1936"/>
    <w:rsid w:val="002E2B9B"/>
    <w:rsid w:val="002E31F4"/>
    <w:rsid w:val="002E3FA5"/>
    <w:rsid w:val="002E545C"/>
    <w:rsid w:val="002E745B"/>
    <w:rsid w:val="002E7D81"/>
    <w:rsid w:val="002F0905"/>
    <w:rsid w:val="002F2435"/>
    <w:rsid w:val="002F2AA1"/>
    <w:rsid w:val="002F4BAE"/>
    <w:rsid w:val="002F50CE"/>
    <w:rsid w:val="002F769C"/>
    <w:rsid w:val="003005F9"/>
    <w:rsid w:val="00300BE2"/>
    <w:rsid w:val="003016EC"/>
    <w:rsid w:val="003034D0"/>
    <w:rsid w:val="003040DC"/>
    <w:rsid w:val="00311527"/>
    <w:rsid w:val="00313729"/>
    <w:rsid w:val="00315154"/>
    <w:rsid w:val="00320503"/>
    <w:rsid w:val="003237E7"/>
    <w:rsid w:val="00324255"/>
    <w:rsid w:val="003255CC"/>
    <w:rsid w:val="00326F63"/>
    <w:rsid w:val="003309CB"/>
    <w:rsid w:val="00330F3F"/>
    <w:rsid w:val="003339BC"/>
    <w:rsid w:val="00335476"/>
    <w:rsid w:val="003374DF"/>
    <w:rsid w:val="00337E11"/>
    <w:rsid w:val="00340CB8"/>
    <w:rsid w:val="003418FC"/>
    <w:rsid w:val="00341EBE"/>
    <w:rsid w:val="003421EE"/>
    <w:rsid w:val="00343602"/>
    <w:rsid w:val="00345424"/>
    <w:rsid w:val="003459AF"/>
    <w:rsid w:val="00347729"/>
    <w:rsid w:val="00347D1B"/>
    <w:rsid w:val="00350E69"/>
    <w:rsid w:val="00351724"/>
    <w:rsid w:val="00351D5C"/>
    <w:rsid w:val="0035289A"/>
    <w:rsid w:val="00352FD0"/>
    <w:rsid w:val="003535D5"/>
    <w:rsid w:val="003543B0"/>
    <w:rsid w:val="00355C2E"/>
    <w:rsid w:val="00355CF1"/>
    <w:rsid w:val="003572AA"/>
    <w:rsid w:val="0035798C"/>
    <w:rsid w:val="00357DC6"/>
    <w:rsid w:val="0036160C"/>
    <w:rsid w:val="00362B9A"/>
    <w:rsid w:val="00363383"/>
    <w:rsid w:val="00363B03"/>
    <w:rsid w:val="00363F75"/>
    <w:rsid w:val="003656F3"/>
    <w:rsid w:val="00370D05"/>
    <w:rsid w:val="00371E25"/>
    <w:rsid w:val="0037206F"/>
    <w:rsid w:val="00373DE5"/>
    <w:rsid w:val="00374408"/>
    <w:rsid w:val="003749F0"/>
    <w:rsid w:val="00374DA4"/>
    <w:rsid w:val="003761CD"/>
    <w:rsid w:val="00376F51"/>
    <w:rsid w:val="0037783B"/>
    <w:rsid w:val="00380303"/>
    <w:rsid w:val="003803F9"/>
    <w:rsid w:val="00380D58"/>
    <w:rsid w:val="00381F6B"/>
    <w:rsid w:val="00382B64"/>
    <w:rsid w:val="00383454"/>
    <w:rsid w:val="00383C49"/>
    <w:rsid w:val="00383C5C"/>
    <w:rsid w:val="003856C4"/>
    <w:rsid w:val="00387C54"/>
    <w:rsid w:val="0039172F"/>
    <w:rsid w:val="00394308"/>
    <w:rsid w:val="00394CD1"/>
    <w:rsid w:val="0039520E"/>
    <w:rsid w:val="0039669B"/>
    <w:rsid w:val="00397276"/>
    <w:rsid w:val="00397663"/>
    <w:rsid w:val="00397EB3"/>
    <w:rsid w:val="003A20D7"/>
    <w:rsid w:val="003A33D2"/>
    <w:rsid w:val="003A4B89"/>
    <w:rsid w:val="003A52C1"/>
    <w:rsid w:val="003A5994"/>
    <w:rsid w:val="003A7039"/>
    <w:rsid w:val="003A7346"/>
    <w:rsid w:val="003B2227"/>
    <w:rsid w:val="003B408E"/>
    <w:rsid w:val="003B49C9"/>
    <w:rsid w:val="003B5B3F"/>
    <w:rsid w:val="003B6328"/>
    <w:rsid w:val="003B67A2"/>
    <w:rsid w:val="003B71A0"/>
    <w:rsid w:val="003B7E02"/>
    <w:rsid w:val="003C0213"/>
    <w:rsid w:val="003C42E7"/>
    <w:rsid w:val="003C4AB0"/>
    <w:rsid w:val="003D264B"/>
    <w:rsid w:val="003D2962"/>
    <w:rsid w:val="003E6867"/>
    <w:rsid w:val="003F0E55"/>
    <w:rsid w:val="003F116A"/>
    <w:rsid w:val="003F1265"/>
    <w:rsid w:val="003F2BE2"/>
    <w:rsid w:val="003F56F5"/>
    <w:rsid w:val="003F5E79"/>
    <w:rsid w:val="003F6E92"/>
    <w:rsid w:val="003F7615"/>
    <w:rsid w:val="0040016F"/>
    <w:rsid w:val="00401AB7"/>
    <w:rsid w:val="00402FE3"/>
    <w:rsid w:val="00404A76"/>
    <w:rsid w:val="00405C44"/>
    <w:rsid w:val="004071A3"/>
    <w:rsid w:val="00407630"/>
    <w:rsid w:val="00410729"/>
    <w:rsid w:val="00410DEF"/>
    <w:rsid w:val="00411534"/>
    <w:rsid w:val="00413250"/>
    <w:rsid w:val="0041572C"/>
    <w:rsid w:val="0041580A"/>
    <w:rsid w:val="00416E5D"/>
    <w:rsid w:val="004229E1"/>
    <w:rsid w:val="00422C03"/>
    <w:rsid w:val="0042361F"/>
    <w:rsid w:val="00427949"/>
    <w:rsid w:val="00433201"/>
    <w:rsid w:val="0043452F"/>
    <w:rsid w:val="004353BE"/>
    <w:rsid w:val="004361E0"/>
    <w:rsid w:val="004363C5"/>
    <w:rsid w:val="004375F4"/>
    <w:rsid w:val="00440ABD"/>
    <w:rsid w:val="004413C7"/>
    <w:rsid w:val="0044255C"/>
    <w:rsid w:val="004438CE"/>
    <w:rsid w:val="00445181"/>
    <w:rsid w:val="00445FAB"/>
    <w:rsid w:val="00446587"/>
    <w:rsid w:val="00450503"/>
    <w:rsid w:val="00450F40"/>
    <w:rsid w:val="00451C4C"/>
    <w:rsid w:val="00453193"/>
    <w:rsid w:val="00453C5D"/>
    <w:rsid w:val="00457F81"/>
    <w:rsid w:val="00462231"/>
    <w:rsid w:val="00464FF4"/>
    <w:rsid w:val="00465B25"/>
    <w:rsid w:val="00467DED"/>
    <w:rsid w:val="00470690"/>
    <w:rsid w:val="0047123B"/>
    <w:rsid w:val="00473545"/>
    <w:rsid w:val="0047464F"/>
    <w:rsid w:val="004758F4"/>
    <w:rsid w:val="00476907"/>
    <w:rsid w:val="004776D0"/>
    <w:rsid w:val="00481612"/>
    <w:rsid w:val="00482B90"/>
    <w:rsid w:val="00482B99"/>
    <w:rsid w:val="00482E4F"/>
    <w:rsid w:val="00484027"/>
    <w:rsid w:val="004845BA"/>
    <w:rsid w:val="00485110"/>
    <w:rsid w:val="004856A6"/>
    <w:rsid w:val="004857D0"/>
    <w:rsid w:val="00486186"/>
    <w:rsid w:val="004879F3"/>
    <w:rsid w:val="0049081F"/>
    <w:rsid w:val="004932C7"/>
    <w:rsid w:val="00494399"/>
    <w:rsid w:val="004976FE"/>
    <w:rsid w:val="004A016B"/>
    <w:rsid w:val="004A0264"/>
    <w:rsid w:val="004A0834"/>
    <w:rsid w:val="004A46BC"/>
    <w:rsid w:val="004A4861"/>
    <w:rsid w:val="004B31FC"/>
    <w:rsid w:val="004B47E9"/>
    <w:rsid w:val="004B52B3"/>
    <w:rsid w:val="004B5B53"/>
    <w:rsid w:val="004B66F0"/>
    <w:rsid w:val="004C1064"/>
    <w:rsid w:val="004C27A6"/>
    <w:rsid w:val="004C30E0"/>
    <w:rsid w:val="004C4CD4"/>
    <w:rsid w:val="004C4E69"/>
    <w:rsid w:val="004C582D"/>
    <w:rsid w:val="004C597A"/>
    <w:rsid w:val="004C6E1C"/>
    <w:rsid w:val="004C790A"/>
    <w:rsid w:val="004D001D"/>
    <w:rsid w:val="004D1655"/>
    <w:rsid w:val="004D279D"/>
    <w:rsid w:val="004D4914"/>
    <w:rsid w:val="004D5EE2"/>
    <w:rsid w:val="004D675A"/>
    <w:rsid w:val="004D72C3"/>
    <w:rsid w:val="004D7EA9"/>
    <w:rsid w:val="004E06C3"/>
    <w:rsid w:val="004E165A"/>
    <w:rsid w:val="004E1C15"/>
    <w:rsid w:val="004E25A8"/>
    <w:rsid w:val="004E2636"/>
    <w:rsid w:val="004E308A"/>
    <w:rsid w:val="004E4625"/>
    <w:rsid w:val="004E5008"/>
    <w:rsid w:val="004E5638"/>
    <w:rsid w:val="004F07EA"/>
    <w:rsid w:val="004F0F60"/>
    <w:rsid w:val="004F247D"/>
    <w:rsid w:val="004F3BDA"/>
    <w:rsid w:val="004F408A"/>
    <w:rsid w:val="004F5A0D"/>
    <w:rsid w:val="004F7E1F"/>
    <w:rsid w:val="005027B5"/>
    <w:rsid w:val="00503DD6"/>
    <w:rsid w:val="0050451E"/>
    <w:rsid w:val="005057A8"/>
    <w:rsid w:val="005060A1"/>
    <w:rsid w:val="005061A0"/>
    <w:rsid w:val="00506F07"/>
    <w:rsid w:val="00510B55"/>
    <w:rsid w:val="005113D3"/>
    <w:rsid w:val="00512AE8"/>
    <w:rsid w:val="00515679"/>
    <w:rsid w:val="00516147"/>
    <w:rsid w:val="00516DF5"/>
    <w:rsid w:val="005175D6"/>
    <w:rsid w:val="00517E34"/>
    <w:rsid w:val="00521F19"/>
    <w:rsid w:val="005223A3"/>
    <w:rsid w:val="00522EEB"/>
    <w:rsid w:val="00524C9D"/>
    <w:rsid w:val="00525272"/>
    <w:rsid w:val="00526A52"/>
    <w:rsid w:val="005277F1"/>
    <w:rsid w:val="00531496"/>
    <w:rsid w:val="00534878"/>
    <w:rsid w:val="00535888"/>
    <w:rsid w:val="005365B9"/>
    <w:rsid w:val="005368EF"/>
    <w:rsid w:val="005374C4"/>
    <w:rsid w:val="00537B63"/>
    <w:rsid w:val="00537C5C"/>
    <w:rsid w:val="0054001E"/>
    <w:rsid w:val="00541132"/>
    <w:rsid w:val="005450BE"/>
    <w:rsid w:val="00547C75"/>
    <w:rsid w:val="0055125B"/>
    <w:rsid w:val="005547D9"/>
    <w:rsid w:val="005561C3"/>
    <w:rsid w:val="005567D9"/>
    <w:rsid w:val="0055685F"/>
    <w:rsid w:val="00557700"/>
    <w:rsid w:val="005602AF"/>
    <w:rsid w:val="005608CC"/>
    <w:rsid w:val="00561196"/>
    <w:rsid w:val="00562256"/>
    <w:rsid w:val="005634B0"/>
    <w:rsid w:val="00564D3A"/>
    <w:rsid w:val="00570246"/>
    <w:rsid w:val="005741A0"/>
    <w:rsid w:val="005754B4"/>
    <w:rsid w:val="00576DFF"/>
    <w:rsid w:val="00576F70"/>
    <w:rsid w:val="00577419"/>
    <w:rsid w:val="00581203"/>
    <w:rsid w:val="0058167F"/>
    <w:rsid w:val="005829FE"/>
    <w:rsid w:val="00583553"/>
    <w:rsid w:val="00584B0D"/>
    <w:rsid w:val="0058550A"/>
    <w:rsid w:val="00585672"/>
    <w:rsid w:val="0058588E"/>
    <w:rsid w:val="0058609F"/>
    <w:rsid w:val="005876DF"/>
    <w:rsid w:val="005900CE"/>
    <w:rsid w:val="0059062F"/>
    <w:rsid w:val="00591742"/>
    <w:rsid w:val="00592212"/>
    <w:rsid w:val="00592420"/>
    <w:rsid w:val="005946FF"/>
    <w:rsid w:val="00596992"/>
    <w:rsid w:val="005977A2"/>
    <w:rsid w:val="005A09BE"/>
    <w:rsid w:val="005A141C"/>
    <w:rsid w:val="005A2838"/>
    <w:rsid w:val="005A3DC0"/>
    <w:rsid w:val="005A465C"/>
    <w:rsid w:val="005A52C3"/>
    <w:rsid w:val="005A56D2"/>
    <w:rsid w:val="005A64E8"/>
    <w:rsid w:val="005A6DD5"/>
    <w:rsid w:val="005A7407"/>
    <w:rsid w:val="005B2DE2"/>
    <w:rsid w:val="005B4653"/>
    <w:rsid w:val="005B5828"/>
    <w:rsid w:val="005B65DE"/>
    <w:rsid w:val="005B6822"/>
    <w:rsid w:val="005C15F5"/>
    <w:rsid w:val="005C3DAC"/>
    <w:rsid w:val="005C4466"/>
    <w:rsid w:val="005C51FB"/>
    <w:rsid w:val="005C5F92"/>
    <w:rsid w:val="005C5FE7"/>
    <w:rsid w:val="005D1449"/>
    <w:rsid w:val="005D4F06"/>
    <w:rsid w:val="005D6F6E"/>
    <w:rsid w:val="005E178B"/>
    <w:rsid w:val="005E30A6"/>
    <w:rsid w:val="005E397F"/>
    <w:rsid w:val="005E3B32"/>
    <w:rsid w:val="005E3C87"/>
    <w:rsid w:val="005E45CE"/>
    <w:rsid w:val="005E5422"/>
    <w:rsid w:val="005E6E04"/>
    <w:rsid w:val="005F1730"/>
    <w:rsid w:val="005F1AF2"/>
    <w:rsid w:val="005F3660"/>
    <w:rsid w:val="005F3888"/>
    <w:rsid w:val="005F43C1"/>
    <w:rsid w:val="005F579F"/>
    <w:rsid w:val="005F6313"/>
    <w:rsid w:val="005F7E4D"/>
    <w:rsid w:val="00602C2D"/>
    <w:rsid w:val="00605024"/>
    <w:rsid w:val="006050E9"/>
    <w:rsid w:val="0060593D"/>
    <w:rsid w:val="00606510"/>
    <w:rsid w:val="006071DF"/>
    <w:rsid w:val="00611971"/>
    <w:rsid w:val="00613951"/>
    <w:rsid w:val="006200BC"/>
    <w:rsid w:val="006204A3"/>
    <w:rsid w:val="00620624"/>
    <w:rsid w:val="00621810"/>
    <w:rsid w:val="00622AA5"/>
    <w:rsid w:val="00623867"/>
    <w:rsid w:val="00623F16"/>
    <w:rsid w:val="006256D2"/>
    <w:rsid w:val="0062577F"/>
    <w:rsid w:val="00625B04"/>
    <w:rsid w:val="006267D5"/>
    <w:rsid w:val="0062780E"/>
    <w:rsid w:val="00627F38"/>
    <w:rsid w:val="00631996"/>
    <w:rsid w:val="00632A71"/>
    <w:rsid w:val="0063300C"/>
    <w:rsid w:val="006356A1"/>
    <w:rsid w:val="00635E50"/>
    <w:rsid w:val="00641B08"/>
    <w:rsid w:val="0064288B"/>
    <w:rsid w:val="00644161"/>
    <w:rsid w:val="00644C7F"/>
    <w:rsid w:val="00646838"/>
    <w:rsid w:val="00646E88"/>
    <w:rsid w:val="00646FC6"/>
    <w:rsid w:val="00647C94"/>
    <w:rsid w:val="006501DD"/>
    <w:rsid w:val="006519CC"/>
    <w:rsid w:val="00651F22"/>
    <w:rsid w:val="0065206F"/>
    <w:rsid w:val="00653739"/>
    <w:rsid w:val="00656B56"/>
    <w:rsid w:val="00660490"/>
    <w:rsid w:val="00663378"/>
    <w:rsid w:val="00663D69"/>
    <w:rsid w:val="006648F4"/>
    <w:rsid w:val="0066669E"/>
    <w:rsid w:val="00666D1D"/>
    <w:rsid w:val="006706B4"/>
    <w:rsid w:val="0067088A"/>
    <w:rsid w:val="00671284"/>
    <w:rsid w:val="00671788"/>
    <w:rsid w:val="006718D3"/>
    <w:rsid w:val="00674595"/>
    <w:rsid w:val="00677581"/>
    <w:rsid w:val="006779FE"/>
    <w:rsid w:val="00677B68"/>
    <w:rsid w:val="00681318"/>
    <w:rsid w:val="00682226"/>
    <w:rsid w:val="006827AC"/>
    <w:rsid w:val="006827B7"/>
    <w:rsid w:val="00682BF8"/>
    <w:rsid w:val="006862A9"/>
    <w:rsid w:val="00686CAE"/>
    <w:rsid w:val="00686E52"/>
    <w:rsid w:val="006875C2"/>
    <w:rsid w:val="006902D5"/>
    <w:rsid w:val="00693EF1"/>
    <w:rsid w:val="00694746"/>
    <w:rsid w:val="0069494F"/>
    <w:rsid w:val="00697E7A"/>
    <w:rsid w:val="006A019D"/>
    <w:rsid w:val="006A07EC"/>
    <w:rsid w:val="006A26A1"/>
    <w:rsid w:val="006A26F6"/>
    <w:rsid w:val="006A676B"/>
    <w:rsid w:val="006B06CC"/>
    <w:rsid w:val="006B1D08"/>
    <w:rsid w:val="006B5A8E"/>
    <w:rsid w:val="006B653E"/>
    <w:rsid w:val="006B7484"/>
    <w:rsid w:val="006B7FBB"/>
    <w:rsid w:val="006C0CC1"/>
    <w:rsid w:val="006C4217"/>
    <w:rsid w:val="006C5C45"/>
    <w:rsid w:val="006C5D38"/>
    <w:rsid w:val="006C6302"/>
    <w:rsid w:val="006C7DC5"/>
    <w:rsid w:val="006D3C6F"/>
    <w:rsid w:val="006D42FF"/>
    <w:rsid w:val="006D50D1"/>
    <w:rsid w:val="006D69F1"/>
    <w:rsid w:val="006E1473"/>
    <w:rsid w:val="006E2773"/>
    <w:rsid w:val="006E37A5"/>
    <w:rsid w:val="006E39EA"/>
    <w:rsid w:val="006E3B6E"/>
    <w:rsid w:val="006E3FEF"/>
    <w:rsid w:val="006E5708"/>
    <w:rsid w:val="006E57AC"/>
    <w:rsid w:val="006E6B45"/>
    <w:rsid w:val="006F03F2"/>
    <w:rsid w:val="006F212A"/>
    <w:rsid w:val="006F2402"/>
    <w:rsid w:val="006F379D"/>
    <w:rsid w:val="006F3D19"/>
    <w:rsid w:val="006F466D"/>
    <w:rsid w:val="006F4DFF"/>
    <w:rsid w:val="006F5355"/>
    <w:rsid w:val="00702CCE"/>
    <w:rsid w:val="0070429A"/>
    <w:rsid w:val="00706F07"/>
    <w:rsid w:val="007106DE"/>
    <w:rsid w:val="00711770"/>
    <w:rsid w:val="00713212"/>
    <w:rsid w:val="00713EAB"/>
    <w:rsid w:val="007148B8"/>
    <w:rsid w:val="00714E7E"/>
    <w:rsid w:val="007151CC"/>
    <w:rsid w:val="0071645E"/>
    <w:rsid w:val="0071719C"/>
    <w:rsid w:val="0071783E"/>
    <w:rsid w:val="00720525"/>
    <w:rsid w:val="007209C7"/>
    <w:rsid w:val="00720BEF"/>
    <w:rsid w:val="00720C27"/>
    <w:rsid w:val="0072117F"/>
    <w:rsid w:val="007216FE"/>
    <w:rsid w:val="007233F8"/>
    <w:rsid w:val="007235B2"/>
    <w:rsid w:val="0072380F"/>
    <w:rsid w:val="0072451D"/>
    <w:rsid w:val="00724858"/>
    <w:rsid w:val="00726B48"/>
    <w:rsid w:val="007327E4"/>
    <w:rsid w:val="0073326B"/>
    <w:rsid w:val="00733F9C"/>
    <w:rsid w:val="007349AA"/>
    <w:rsid w:val="007357CB"/>
    <w:rsid w:val="007427AF"/>
    <w:rsid w:val="0074318F"/>
    <w:rsid w:val="0074541D"/>
    <w:rsid w:val="00745491"/>
    <w:rsid w:val="007548CD"/>
    <w:rsid w:val="00754E4D"/>
    <w:rsid w:val="00754F70"/>
    <w:rsid w:val="00761F22"/>
    <w:rsid w:val="00762AE7"/>
    <w:rsid w:val="00762F5F"/>
    <w:rsid w:val="00763184"/>
    <w:rsid w:val="00763FC3"/>
    <w:rsid w:val="007641B2"/>
    <w:rsid w:val="00770485"/>
    <w:rsid w:val="00770510"/>
    <w:rsid w:val="00771322"/>
    <w:rsid w:val="007728D6"/>
    <w:rsid w:val="00772DFC"/>
    <w:rsid w:val="00773135"/>
    <w:rsid w:val="00774143"/>
    <w:rsid w:val="007744BF"/>
    <w:rsid w:val="00775DE6"/>
    <w:rsid w:val="00777F3C"/>
    <w:rsid w:val="00780573"/>
    <w:rsid w:val="00781A21"/>
    <w:rsid w:val="007822D3"/>
    <w:rsid w:val="0078418F"/>
    <w:rsid w:val="007844B9"/>
    <w:rsid w:val="00784D9F"/>
    <w:rsid w:val="00786FA6"/>
    <w:rsid w:val="00792145"/>
    <w:rsid w:val="00792A4B"/>
    <w:rsid w:val="00793F97"/>
    <w:rsid w:val="00795CD4"/>
    <w:rsid w:val="00797957"/>
    <w:rsid w:val="00797A78"/>
    <w:rsid w:val="007A4379"/>
    <w:rsid w:val="007A4BDD"/>
    <w:rsid w:val="007A6694"/>
    <w:rsid w:val="007A684E"/>
    <w:rsid w:val="007B02E5"/>
    <w:rsid w:val="007B0B92"/>
    <w:rsid w:val="007B16AC"/>
    <w:rsid w:val="007B5B5B"/>
    <w:rsid w:val="007B6A1C"/>
    <w:rsid w:val="007C007E"/>
    <w:rsid w:val="007C7A7A"/>
    <w:rsid w:val="007D0599"/>
    <w:rsid w:val="007D20EE"/>
    <w:rsid w:val="007D24A5"/>
    <w:rsid w:val="007D2821"/>
    <w:rsid w:val="007D33BB"/>
    <w:rsid w:val="007D3D99"/>
    <w:rsid w:val="007D4839"/>
    <w:rsid w:val="007D4C09"/>
    <w:rsid w:val="007D6C0B"/>
    <w:rsid w:val="007E0AFD"/>
    <w:rsid w:val="007E0B2E"/>
    <w:rsid w:val="007E1508"/>
    <w:rsid w:val="007E20E2"/>
    <w:rsid w:val="007E2D6A"/>
    <w:rsid w:val="007E3F78"/>
    <w:rsid w:val="007E47B3"/>
    <w:rsid w:val="007E4EE7"/>
    <w:rsid w:val="007E60C5"/>
    <w:rsid w:val="007E68C8"/>
    <w:rsid w:val="007E6F94"/>
    <w:rsid w:val="007E7720"/>
    <w:rsid w:val="007F0E7D"/>
    <w:rsid w:val="007F1B16"/>
    <w:rsid w:val="007F2505"/>
    <w:rsid w:val="007F2C54"/>
    <w:rsid w:val="007F3CCE"/>
    <w:rsid w:val="007F4109"/>
    <w:rsid w:val="007F4BAB"/>
    <w:rsid w:val="007F4DE2"/>
    <w:rsid w:val="007F6251"/>
    <w:rsid w:val="007F6ED6"/>
    <w:rsid w:val="007F715C"/>
    <w:rsid w:val="007F73AA"/>
    <w:rsid w:val="00800F04"/>
    <w:rsid w:val="00800F51"/>
    <w:rsid w:val="00801006"/>
    <w:rsid w:val="00801EAF"/>
    <w:rsid w:val="008023C4"/>
    <w:rsid w:val="00804089"/>
    <w:rsid w:val="00804DC7"/>
    <w:rsid w:val="00804E97"/>
    <w:rsid w:val="008058C3"/>
    <w:rsid w:val="00805BBE"/>
    <w:rsid w:val="0080638C"/>
    <w:rsid w:val="008074AB"/>
    <w:rsid w:val="00812EBD"/>
    <w:rsid w:val="00814263"/>
    <w:rsid w:val="008151E0"/>
    <w:rsid w:val="00817F86"/>
    <w:rsid w:val="0082002E"/>
    <w:rsid w:val="0082019D"/>
    <w:rsid w:val="008227E8"/>
    <w:rsid w:val="00823480"/>
    <w:rsid w:val="0082546A"/>
    <w:rsid w:val="00825BD7"/>
    <w:rsid w:val="00826816"/>
    <w:rsid w:val="0083097E"/>
    <w:rsid w:val="008332E2"/>
    <w:rsid w:val="00833550"/>
    <w:rsid w:val="00837E60"/>
    <w:rsid w:val="00844924"/>
    <w:rsid w:val="0084538E"/>
    <w:rsid w:val="0084614C"/>
    <w:rsid w:val="008479B4"/>
    <w:rsid w:val="00847A63"/>
    <w:rsid w:val="00847E22"/>
    <w:rsid w:val="008527F3"/>
    <w:rsid w:val="008531C2"/>
    <w:rsid w:val="00853F38"/>
    <w:rsid w:val="00854433"/>
    <w:rsid w:val="00857158"/>
    <w:rsid w:val="0085729E"/>
    <w:rsid w:val="00857678"/>
    <w:rsid w:val="008578D7"/>
    <w:rsid w:val="0086059C"/>
    <w:rsid w:val="00862553"/>
    <w:rsid w:val="00863431"/>
    <w:rsid w:val="00863977"/>
    <w:rsid w:val="00863DCE"/>
    <w:rsid w:val="0086521A"/>
    <w:rsid w:val="00865F66"/>
    <w:rsid w:val="008675E6"/>
    <w:rsid w:val="008708C4"/>
    <w:rsid w:val="00871977"/>
    <w:rsid w:val="00871E9C"/>
    <w:rsid w:val="00872843"/>
    <w:rsid w:val="00872B80"/>
    <w:rsid w:val="00873722"/>
    <w:rsid w:val="0087479F"/>
    <w:rsid w:val="00874AAF"/>
    <w:rsid w:val="00881306"/>
    <w:rsid w:val="00881A04"/>
    <w:rsid w:val="00883744"/>
    <w:rsid w:val="00885E0A"/>
    <w:rsid w:val="008902BF"/>
    <w:rsid w:val="0089311D"/>
    <w:rsid w:val="0089504C"/>
    <w:rsid w:val="00896ED3"/>
    <w:rsid w:val="00897BB7"/>
    <w:rsid w:val="008A17C7"/>
    <w:rsid w:val="008A197B"/>
    <w:rsid w:val="008A3A47"/>
    <w:rsid w:val="008A40AD"/>
    <w:rsid w:val="008A5274"/>
    <w:rsid w:val="008A5836"/>
    <w:rsid w:val="008A6349"/>
    <w:rsid w:val="008B182B"/>
    <w:rsid w:val="008B3317"/>
    <w:rsid w:val="008B3A6E"/>
    <w:rsid w:val="008B4057"/>
    <w:rsid w:val="008B6469"/>
    <w:rsid w:val="008B66D8"/>
    <w:rsid w:val="008B6B69"/>
    <w:rsid w:val="008C26BF"/>
    <w:rsid w:val="008C34F9"/>
    <w:rsid w:val="008C35FC"/>
    <w:rsid w:val="008C44B1"/>
    <w:rsid w:val="008C50A2"/>
    <w:rsid w:val="008C54D6"/>
    <w:rsid w:val="008D220E"/>
    <w:rsid w:val="008D4B90"/>
    <w:rsid w:val="008D651C"/>
    <w:rsid w:val="008D6F13"/>
    <w:rsid w:val="008D706B"/>
    <w:rsid w:val="008D77B5"/>
    <w:rsid w:val="008D7CEA"/>
    <w:rsid w:val="008E01BA"/>
    <w:rsid w:val="008E0482"/>
    <w:rsid w:val="008E12AD"/>
    <w:rsid w:val="008E1E1D"/>
    <w:rsid w:val="008E2DEB"/>
    <w:rsid w:val="008E3B66"/>
    <w:rsid w:val="008E6305"/>
    <w:rsid w:val="008E7695"/>
    <w:rsid w:val="008F1CD8"/>
    <w:rsid w:val="008F3420"/>
    <w:rsid w:val="008F4B51"/>
    <w:rsid w:val="008F4FE9"/>
    <w:rsid w:val="008F70BA"/>
    <w:rsid w:val="008F7E5D"/>
    <w:rsid w:val="009017FD"/>
    <w:rsid w:val="00902C36"/>
    <w:rsid w:val="0090512B"/>
    <w:rsid w:val="00906CB0"/>
    <w:rsid w:val="00906D39"/>
    <w:rsid w:val="00910041"/>
    <w:rsid w:val="00911352"/>
    <w:rsid w:val="00911C95"/>
    <w:rsid w:val="00912500"/>
    <w:rsid w:val="00913152"/>
    <w:rsid w:val="009137E5"/>
    <w:rsid w:val="0091386F"/>
    <w:rsid w:val="00914BE3"/>
    <w:rsid w:val="0091532B"/>
    <w:rsid w:val="00915C0C"/>
    <w:rsid w:val="00916280"/>
    <w:rsid w:val="0092006E"/>
    <w:rsid w:val="00921EBF"/>
    <w:rsid w:val="00922B8F"/>
    <w:rsid w:val="00924B9D"/>
    <w:rsid w:val="0092503D"/>
    <w:rsid w:val="00925BE6"/>
    <w:rsid w:val="00925EE7"/>
    <w:rsid w:val="009279E1"/>
    <w:rsid w:val="00927C2A"/>
    <w:rsid w:val="009304C7"/>
    <w:rsid w:val="00930947"/>
    <w:rsid w:val="009339F8"/>
    <w:rsid w:val="00933B95"/>
    <w:rsid w:val="00934BFA"/>
    <w:rsid w:val="0093542A"/>
    <w:rsid w:val="00935976"/>
    <w:rsid w:val="00936443"/>
    <w:rsid w:val="0094227B"/>
    <w:rsid w:val="009431C2"/>
    <w:rsid w:val="0094364F"/>
    <w:rsid w:val="00943FE6"/>
    <w:rsid w:val="009447CD"/>
    <w:rsid w:val="009458CF"/>
    <w:rsid w:val="00945AF4"/>
    <w:rsid w:val="00945CD8"/>
    <w:rsid w:val="00947282"/>
    <w:rsid w:val="00947AF1"/>
    <w:rsid w:val="00952094"/>
    <w:rsid w:val="00952333"/>
    <w:rsid w:val="009526E9"/>
    <w:rsid w:val="00952824"/>
    <w:rsid w:val="00952AC3"/>
    <w:rsid w:val="00952E1C"/>
    <w:rsid w:val="00952E62"/>
    <w:rsid w:val="009539A6"/>
    <w:rsid w:val="00957B2E"/>
    <w:rsid w:val="009620BA"/>
    <w:rsid w:val="00962AB0"/>
    <w:rsid w:val="00962B73"/>
    <w:rsid w:val="00963CE9"/>
    <w:rsid w:val="0096400E"/>
    <w:rsid w:val="00964402"/>
    <w:rsid w:val="009644CE"/>
    <w:rsid w:val="00964672"/>
    <w:rsid w:val="00965A43"/>
    <w:rsid w:val="00965B05"/>
    <w:rsid w:val="00970F82"/>
    <w:rsid w:val="009712D8"/>
    <w:rsid w:val="009720A3"/>
    <w:rsid w:val="00973946"/>
    <w:rsid w:val="00973B8B"/>
    <w:rsid w:val="009771A8"/>
    <w:rsid w:val="0098039B"/>
    <w:rsid w:val="0098061A"/>
    <w:rsid w:val="009808AA"/>
    <w:rsid w:val="00983101"/>
    <w:rsid w:val="00984199"/>
    <w:rsid w:val="00984EC2"/>
    <w:rsid w:val="00990966"/>
    <w:rsid w:val="009916AA"/>
    <w:rsid w:val="00992CCE"/>
    <w:rsid w:val="00993726"/>
    <w:rsid w:val="00993852"/>
    <w:rsid w:val="009956EF"/>
    <w:rsid w:val="00995C32"/>
    <w:rsid w:val="00995CCB"/>
    <w:rsid w:val="00997965"/>
    <w:rsid w:val="009A0CE4"/>
    <w:rsid w:val="009A73D8"/>
    <w:rsid w:val="009B0CDD"/>
    <w:rsid w:val="009B1450"/>
    <w:rsid w:val="009B528E"/>
    <w:rsid w:val="009B77A2"/>
    <w:rsid w:val="009B7ABE"/>
    <w:rsid w:val="009D2203"/>
    <w:rsid w:val="009D44F2"/>
    <w:rsid w:val="009D592D"/>
    <w:rsid w:val="009D733B"/>
    <w:rsid w:val="009E08DB"/>
    <w:rsid w:val="009E51C2"/>
    <w:rsid w:val="009E51FD"/>
    <w:rsid w:val="009F2379"/>
    <w:rsid w:val="009F2B51"/>
    <w:rsid w:val="009F3815"/>
    <w:rsid w:val="009F54AA"/>
    <w:rsid w:val="009F66AE"/>
    <w:rsid w:val="009F6D98"/>
    <w:rsid w:val="009F7A8F"/>
    <w:rsid w:val="009F7BDB"/>
    <w:rsid w:val="009F7CF3"/>
    <w:rsid w:val="00A00044"/>
    <w:rsid w:val="00A010FB"/>
    <w:rsid w:val="00A01F5C"/>
    <w:rsid w:val="00A049C8"/>
    <w:rsid w:val="00A0502F"/>
    <w:rsid w:val="00A0538E"/>
    <w:rsid w:val="00A06833"/>
    <w:rsid w:val="00A0716E"/>
    <w:rsid w:val="00A10E61"/>
    <w:rsid w:val="00A131EA"/>
    <w:rsid w:val="00A137D0"/>
    <w:rsid w:val="00A14E42"/>
    <w:rsid w:val="00A20594"/>
    <w:rsid w:val="00A23D03"/>
    <w:rsid w:val="00A2637D"/>
    <w:rsid w:val="00A277CE"/>
    <w:rsid w:val="00A315E6"/>
    <w:rsid w:val="00A31FC5"/>
    <w:rsid w:val="00A32380"/>
    <w:rsid w:val="00A335FE"/>
    <w:rsid w:val="00A42DAE"/>
    <w:rsid w:val="00A430A7"/>
    <w:rsid w:val="00A432B9"/>
    <w:rsid w:val="00A46992"/>
    <w:rsid w:val="00A46CCD"/>
    <w:rsid w:val="00A46E4D"/>
    <w:rsid w:val="00A47D06"/>
    <w:rsid w:val="00A50C3C"/>
    <w:rsid w:val="00A5119F"/>
    <w:rsid w:val="00A5151C"/>
    <w:rsid w:val="00A53016"/>
    <w:rsid w:val="00A53881"/>
    <w:rsid w:val="00A61CF7"/>
    <w:rsid w:val="00A622DC"/>
    <w:rsid w:val="00A639EF"/>
    <w:rsid w:val="00A64541"/>
    <w:rsid w:val="00A729DB"/>
    <w:rsid w:val="00A731C6"/>
    <w:rsid w:val="00A74E33"/>
    <w:rsid w:val="00A7542B"/>
    <w:rsid w:val="00A77D78"/>
    <w:rsid w:val="00A80A86"/>
    <w:rsid w:val="00A80B9B"/>
    <w:rsid w:val="00A81C2F"/>
    <w:rsid w:val="00A832DC"/>
    <w:rsid w:val="00A8475A"/>
    <w:rsid w:val="00A87CF7"/>
    <w:rsid w:val="00A910D0"/>
    <w:rsid w:val="00A912F3"/>
    <w:rsid w:val="00A9140A"/>
    <w:rsid w:val="00A921A8"/>
    <w:rsid w:val="00A97289"/>
    <w:rsid w:val="00AA09AF"/>
    <w:rsid w:val="00AA2649"/>
    <w:rsid w:val="00AA2F47"/>
    <w:rsid w:val="00AA3697"/>
    <w:rsid w:val="00AA3E69"/>
    <w:rsid w:val="00AA4491"/>
    <w:rsid w:val="00AB01AE"/>
    <w:rsid w:val="00AB2D81"/>
    <w:rsid w:val="00AB66B2"/>
    <w:rsid w:val="00AC0821"/>
    <w:rsid w:val="00AC352F"/>
    <w:rsid w:val="00AC4B65"/>
    <w:rsid w:val="00AC6242"/>
    <w:rsid w:val="00AC6A47"/>
    <w:rsid w:val="00AD516F"/>
    <w:rsid w:val="00AD641D"/>
    <w:rsid w:val="00AE06E0"/>
    <w:rsid w:val="00AE2720"/>
    <w:rsid w:val="00AE450B"/>
    <w:rsid w:val="00AE5797"/>
    <w:rsid w:val="00AE5CD9"/>
    <w:rsid w:val="00AE5F86"/>
    <w:rsid w:val="00AE6CB4"/>
    <w:rsid w:val="00AE6E37"/>
    <w:rsid w:val="00AF12C3"/>
    <w:rsid w:val="00AF1BC0"/>
    <w:rsid w:val="00AF2118"/>
    <w:rsid w:val="00AF411F"/>
    <w:rsid w:val="00AF67E1"/>
    <w:rsid w:val="00AF7729"/>
    <w:rsid w:val="00AF78A4"/>
    <w:rsid w:val="00B015CF"/>
    <w:rsid w:val="00B05E02"/>
    <w:rsid w:val="00B06FD1"/>
    <w:rsid w:val="00B0708B"/>
    <w:rsid w:val="00B1178F"/>
    <w:rsid w:val="00B11D63"/>
    <w:rsid w:val="00B12D09"/>
    <w:rsid w:val="00B14974"/>
    <w:rsid w:val="00B149B8"/>
    <w:rsid w:val="00B16A20"/>
    <w:rsid w:val="00B1755C"/>
    <w:rsid w:val="00B178FF"/>
    <w:rsid w:val="00B20E8A"/>
    <w:rsid w:val="00B2106B"/>
    <w:rsid w:val="00B21094"/>
    <w:rsid w:val="00B246C7"/>
    <w:rsid w:val="00B257DA"/>
    <w:rsid w:val="00B311E4"/>
    <w:rsid w:val="00B3222C"/>
    <w:rsid w:val="00B333E7"/>
    <w:rsid w:val="00B343A9"/>
    <w:rsid w:val="00B348D0"/>
    <w:rsid w:val="00B35679"/>
    <w:rsid w:val="00B36EFC"/>
    <w:rsid w:val="00B40566"/>
    <w:rsid w:val="00B40D16"/>
    <w:rsid w:val="00B41AC0"/>
    <w:rsid w:val="00B41BD1"/>
    <w:rsid w:val="00B42142"/>
    <w:rsid w:val="00B42A2A"/>
    <w:rsid w:val="00B43397"/>
    <w:rsid w:val="00B4382C"/>
    <w:rsid w:val="00B44F6F"/>
    <w:rsid w:val="00B45AEB"/>
    <w:rsid w:val="00B46FA1"/>
    <w:rsid w:val="00B4760F"/>
    <w:rsid w:val="00B47E98"/>
    <w:rsid w:val="00B50F42"/>
    <w:rsid w:val="00B50FCB"/>
    <w:rsid w:val="00B522BA"/>
    <w:rsid w:val="00B53F9B"/>
    <w:rsid w:val="00B55954"/>
    <w:rsid w:val="00B56284"/>
    <w:rsid w:val="00B57333"/>
    <w:rsid w:val="00B623A2"/>
    <w:rsid w:val="00B62F01"/>
    <w:rsid w:val="00B651B4"/>
    <w:rsid w:val="00B658DD"/>
    <w:rsid w:val="00B70006"/>
    <w:rsid w:val="00B74F88"/>
    <w:rsid w:val="00B76F26"/>
    <w:rsid w:val="00B77322"/>
    <w:rsid w:val="00B77624"/>
    <w:rsid w:val="00B8198C"/>
    <w:rsid w:val="00B82D5B"/>
    <w:rsid w:val="00B85963"/>
    <w:rsid w:val="00B86863"/>
    <w:rsid w:val="00B87295"/>
    <w:rsid w:val="00B90694"/>
    <w:rsid w:val="00B91376"/>
    <w:rsid w:val="00B92280"/>
    <w:rsid w:val="00B9233B"/>
    <w:rsid w:val="00B92769"/>
    <w:rsid w:val="00B93260"/>
    <w:rsid w:val="00B93348"/>
    <w:rsid w:val="00B936FD"/>
    <w:rsid w:val="00B94CD4"/>
    <w:rsid w:val="00B95622"/>
    <w:rsid w:val="00B95AB6"/>
    <w:rsid w:val="00B9647A"/>
    <w:rsid w:val="00BA0561"/>
    <w:rsid w:val="00BA0D97"/>
    <w:rsid w:val="00BA2AE0"/>
    <w:rsid w:val="00BA3150"/>
    <w:rsid w:val="00BA3FAC"/>
    <w:rsid w:val="00BA462F"/>
    <w:rsid w:val="00BA5740"/>
    <w:rsid w:val="00BA67E1"/>
    <w:rsid w:val="00BB0C20"/>
    <w:rsid w:val="00BB1B6C"/>
    <w:rsid w:val="00BB268C"/>
    <w:rsid w:val="00BB2C2B"/>
    <w:rsid w:val="00BB2DAF"/>
    <w:rsid w:val="00BB4D5D"/>
    <w:rsid w:val="00BB521E"/>
    <w:rsid w:val="00BB6079"/>
    <w:rsid w:val="00BB6296"/>
    <w:rsid w:val="00BB6B3F"/>
    <w:rsid w:val="00BB76A2"/>
    <w:rsid w:val="00BB7942"/>
    <w:rsid w:val="00BB796C"/>
    <w:rsid w:val="00BC03BB"/>
    <w:rsid w:val="00BC084E"/>
    <w:rsid w:val="00BC39E2"/>
    <w:rsid w:val="00BC3CE3"/>
    <w:rsid w:val="00BC44A5"/>
    <w:rsid w:val="00BC5B3E"/>
    <w:rsid w:val="00BC69F9"/>
    <w:rsid w:val="00BC6A50"/>
    <w:rsid w:val="00BD0C2D"/>
    <w:rsid w:val="00BD0F67"/>
    <w:rsid w:val="00BD10B9"/>
    <w:rsid w:val="00BD31B9"/>
    <w:rsid w:val="00BD31BD"/>
    <w:rsid w:val="00BD3F23"/>
    <w:rsid w:val="00BD42C5"/>
    <w:rsid w:val="00BD4887"/>
    <w:rsid w:val="00BD4C9C"/>
    <w:rsid w:val="00BD5B55"/>
    <w:rsid w:val="00BD5C6D"/>
    <w:rsid w:val="00BD7A17"/>
    <w:rsid w:val="00BE087E"/>
    <w:rsid w:val="00BE1B78"/>
    <w:rsid w:val="00BE1E74"/>
    <w:rsid w:val="00BE1FAD"/>
    <w:rsid w:val="00BE26CA"/>
    <w:rsid w:val="00BE29D6"/>
    <w:rsid w:val="00BE4C8E"/>
    <w:rsid w:val="00BE5C7C"/>
    <w:rsid w:val="00BE5DF3"/>
    <w:rsid w:val="00BE67A5"/>
    <w:rsid w:val="00BF3768"/>
    <w:rsid w:val="00BF3A8D"/>
    <w:rsid w:val="00BF3AF7"/>
    <w:rsid w:val="00BF66BE"/>
    <w:rsid w:val="00BF79BD"/>
    <w:rsid w:val="00C00480"/>
    <w:rsid w:val="00C005DD"/>
    <w:rsid w:val="00C00996"/>
    <w:rsid w:val="00C01C4E"/>
    <w:rsid w:val="00C02797"/>
    <w:rsid w:val="00C02C46"/>
    <w:rsid w:val="00C02E81"/>
    <w:rsid w:val="00C04A4C"/>
    <w:rsid w:val="00C04E29"/>
    <w:rsid w:val="00C059B1"/>
    <w:rsid w:val="00C06B16"/>
    <w:rsid w:val="00C10541"/>
    <w:rsid w:val="00C1633B"/>
    <w:rsid w:val="00C1673D"/>
    <w:rsid w:val="00C168DB"/>
    <w:rsid w:val="00C1763B"/>
    <w:rsid w:val="00C20958"/>
    <w:rsid w:val="00C21784"/>
    <w:rsid w:val="00C21824"/>
    <w:rsid w:val="00C21AD8"/>
    <w:rsid w:val="00C2541E"/>
    <w:rsid w:val="00C25AFF"/>
    <w:rsid w:val="00C26693"/>
    <w:rsid w:val="00C26933"/>
    <w:rsid w:val="00C26B0C"/>
    <w:rsid w:val="00C272BC"/>
    <w:rsid w:val="00C277A9"/>
    <w:rsid w:val="00C27A12"/>
    <w:rsid w:val="00C27DCB"/>
    <w:rsid w:val="00C30184"/>
    <w:rsid w:val="00C30852"/>
    <w:rsid w:val="00C30B50"/>
    <w:rsid w:val="00C30C5B"/>
    <w:rsid w:val="00C31ED4"/>
    <w:rsid w:val="00C36A65"/>
    <w:rsid w:val="00C4201C"/>
    <w:rsid w:val="00C4340F"/>
    <w:rsid w:val="00C4403D"/>
    <w:rsid w:val="00C453B5"/>
    <w:rsid w:val="00C46B7B"/>
    <w:rsid w:val="00C47C4F"/>
    <w:rsid w:val="00C502EB"/>
    <w:rsid w:val="00C51016"/>
    <w:rsid w:val="00C5106E"/>
    <w:rsid w:val="00C527A2"/>
    <w:rsid w:val="00C542BD"/>
    <w:rsid w:val="00C620F3"/>
    <w:rsid w:val="00C62BF4"/>
    <w:rsid w:val="00C62F2F"/>
    <w:rsid w:val="00C63033"/>
    <w:rsid w:val="00C65441"/>
    <w:rsid w:val="00C66FC9"/>
    <w:rsid w:val="00C67377"/>
    <w:rsid w:val="00C674D4"/>
    <w:rsid w:val="00C70677"/>
    <w:rsid w:val="00C71ABC"/>
    <w:rsid w:val="00C75C75"/>
    <w:rsid w:val="00C846A7"/>
    <w:rsid w:val="00C86ABC"/>
    <w:rsid w:val="00C90A06"/>
    <w:rsid w:val="00C91A62"/>
    <w:rsid w:val="00C91BEF"/>
    <w:rsid w:val="00C95034"/>
    <w:rsid w:val="00C95B72"/>
    <w:rsid w:val="00C963B3"/>
    <w:rsid w:val="00CA1A9B"/>
    <w:rsid w:val="00CA2915"/>
    <w:rsid w:val="00CA54E7"/>
    <w:rsid w:val="00CA78B3"/>
    <w:rsid w:val="00CB028E"/>
    <w:rsid w:val="00CB083E"/>
    <w:rsid w:val="00CB29A6"/>
    <w:rsid w:val="00CB3546"/>
    <w:rsid w:val="00CB358E"/>
    <w:rsid w:val="00CB35A4"/>
    <w:rsid w:val="00CB37F3"/>
    <w:rsid w:val="00CB4320"/>
    <w:rsid w:val="00CB466D"/>
    <w:rsid w:val="00CB5A18"/>
    <w:rsid w:val="00CB5BF2"/>
    <w:rsid w:val="00CB67A9"/>
    <w:rsid w:val="00CC0D40"/>
    <w:rsid w:val="00CC0E6B"/>
    <w:rsid w:val="00CC2C86"/>
    <w:rsid w:val="00CC52BD"/>
    <w:rsid w:val="00CC54A1"/>
    <w:rsid w:val="00CC6231"/>
    <w:rsid w:val="00CC6419"/>
    <w:rsid w:val="00CC6C8E"/>
    <w:rsid w:val="00CC6E82"/>
    <w:rsid w:val="00CC6F8D"/>
    <w:rsid w:val="00CD21A4"/>
    <w:rsid w:val="00CD2939"/>
    <w:rsid w:val="00CD3802"/>
    <w:rsid w:val="00CD52F2"/>
    <w:rsid w:val="00CD5B1D"/>
    <w:rsid w:val="00CD6DF2"/>
    <w:rsid w:val="00CD7F2F"/>
    <w:rsid w:val="00CE12D5"/>
    <w:rsid w:val="00CE1E1C"/>
    <w:rsid w:val="00CE2F44"/>
    <w:rsid w:val="00CE4E54"/>
    <w:rsid w:val="00CF1F29"/>
    <w:rsid w:val="00CF34E8"/>
    <w:rsid w:val="00CF3F3D"/>
    <w:rsid w:val="00CF45A0"/>
    <w:rsid w:val="00CF45C0"/>
    <w:rsid w:val="00CF75A3"/>
    <w:rsid w:val="00D0170A"/>
    <w:rsid w:val="00D01816"/>
    <w:rsid w:val="00D01A2F"/>
    <w:rsid w:val="00D03D51"/>
    <w:rsid w:val="00D07EB5"/>
    <w:rsid w:val="00D10B59"/>
    <w:rsid w:val="00D121F1"/>
    <w:rsid w:val="00D144D4"/>
    <w:rsid w:val="00D176FF"/>
    <w:rsid w:val="00D17BFA"/>
    <w:rsid w:val="00D240EB"/>
    <w:rsid w:val="00D24254"/>
    <w:rsid w:val="00D24A4A"/>
    <w:rsid w:val="00D24DAF"/>
    <w:rsid w:val="00D25170"/>
    <w:rsid w:val="00D32FD8"/>
    <w:rsid w:val="00D33470"/>
    <w:rsid w:val="00D35639"/>
    <w:rsid w:val="00D36871"/>
    <w:rsid w:val="00D41E1B"/>
    <w:rsid w:val="00D440EC"/>
    <w:rsid w:val="00D50EEE"/>
    <w:rsid w:val="00D52387"/>
    <w:rsid w:val="00D53E00"/>
    <w:rsid w:val="00D54048"/>
    <w:rsid w:val="00D54D9A"/>
    <w:rsid w:val="00D60D71"/>
    <w:rsid w:val="00D6124E"/>
    <w:rsid w:val="00D62E64"/>
    <w:rsid w:val="00D65171"/>
    <w:rsid w:val="00D65907"/>
    <w:rsid w:val="00D6651D"/>
    <w:rsid w:val="00D66CF2"/>
    <w:rsid w:val="00D6709E"/>
    <w:rsid w:val="00D70D37"/>
    <w:rsid w:val="00D71389"/>
    <w:rsid w:val="00D73F58"/>
    <w:rsid w:val="00D74D30"/>
    <w:rsid w:val="00D755E9"/>
    <w:rsid w:val="00D75EF3"/>
    <w:rsid w:val="00D769E1"/>
    <w:rsid w:val="00D80484"/>
    <w:rsid w:val="00D8078A"/>
    <w:rsid w:val="00D819B0"/>
    <w:rsid w:val="00D82452"/>
    <w:rsid w:val="00D82FFD"/>
    <w:rsid w:val="00D83146"/>
    <w:rsid w:val="00D835D1"/>
    <w:rsid w:val="00D83AAA"/>
    <w:rsid w:val="00D8415E"/>
    <w:rsid w:val="00D84970"/>
    <w:rsid w:val="00D84AAC"/>
    <w:rsid w:val="00D84D2C"/>
    <w:rsid w:val="00D85F1C"/>
    <w:rsid w:val="00D87A03"/>
    <w:rsid w:val="00D94B1C"/>
    <w:rsid w:val="00D957E2"/>
    <w:rsid w:val="00DA05D3"/>
    <w:rsid w:val="00DA4858"/>
    <w:rsid w:val="00DA51AF"/>
    <w:rsid w:val="00DA6708"/>
    <w:rsid w:val="00DA6A04"/>
    <w:rsid w:val="00DA7A7D"/>
    <w:rsid w:val="00DB0EE5"/>
    <w:rsid w:val="00DB2EE4"/>
    <w:rsid w:val="00DB3F22"/>
    <w:rsid w:val="00DB5414"/>
    <w:rsid w:val="00DB5D8C"/>
    <w:rsid w:val="00DB5E92"/>
    <w:rsid w:val="00DB7E30"/>
    <w:rsid w:val="00DC4194"/>
    <w:rsid w:val="00DC5375"/>
    <w:rsid w:val="00DC5564"/>
    <w:rsid w:val="00DC5869"/>
    <w:rsid w:val="00DC6AB1"/>
    <w:rsid w:val="00DC7109"/>
    <w:rsid w:val="00DD071A"/>
    <w:rsid w:val="00DD26C8"/>
    <w:rsid w:val="00DD2C33"/>
    <w:rsid w:val="00DD3261"/>
    <w:rsid w:val="00DD3645"/>
    <w:rsid w:val="00DD4FE6"/>
    <w:rsid w:val="00DD5953"/>
    <w:rsid w:val="00DD5E17"/>
    <w:rsid w:val="00DD7917"/>
    <w:rsid w:val="00DE1D77"/>
    <w:rsid w:val="00DE1E08"/>
    <w:rsid w:val="00DE1F9F"/>
    <w:rsid w:val="00DE3307"/>
    <w:rsid w:val="00DE337D"/>
    <w:rsid w:val="00DE4FB9"/>
    <w:rsid w:val="00DE5975"/>
    <w:rsid w:val="00DE5AA2"/>
    <w:rsid w:val="00DF1D5C"/>
    <w:rsid w:val="00DF330C"/>
    <w:rsid w:val="00DF4874"/>
    <w:rsid w:val="00DF494D"/>
    <w:rsid w:val="00DF545F"/>
    <w:rsid w:val="00DF6219"/>
    <w:rsid w:val="00DF7115"/>
    <w:rsid w:val="00E00615"/>
    <w:rsid w:val="00E03B74"/>
    <w:rsid w:val="00E06E50"/>
    <w:rsid w:val="00E112EC"/>
    <w:rsid w:val="00E13A46"/>
    <w:rsid w:val="00E142E6"/>
    <w:rsid w:val="00E156DE"/>
    <w:rsid w:val="00E17738"/>
    <w:rsid w:val="00E20139"/>
    <w:rsid w:val="00E20449"/>
    <w:rsid w:val="00E20F4D"/>
    <w:rsid w:val="00E229B3"/>
    <w:rsid w:val="00E22BA1"/>
    <w:rsid w:val="00E24CC5"/>
    <w:rsid w:val="00E260C2"/>
    <w:rsid w:val="00E271FF"/>
    <w:rsid w:val="00E3033F"/>
    <w:rsid w:val="00E3166A"/>
    <w:rsid w:val="00E31779"/>
    <w:rsid w:val="00E31DDF"/>
    <w:rsid w:val="00E32025"/>
    <w:rsid w:val="00E32DDB"/>
    <w:rsid w:val="00E3742E"/>
    <w:rsid w:val="00E4218C"/>
    <w:rsid w:val="00E42675"/>
    <w:rsid w:val="00E426B2"/>
    <w:rsid w:val="00E42E49"/>
    <w:rsid w:val="00E42FD4"/>
    <w:rsid w:val="00E4511B"/>
    <w:rsid w:val="00E47A74"/>
    <w:rsid w:val="00E47E5D"/>
    <w:rsid w:val="00E502B3"/>
    <w:rsid w:val="00E5297B"/>
    <w:rsid w:val="00E52B75"/>
    <w:rsid w:val="00E52C21"/>
    <w:rsid w:val="00E52DB1"/>
    <w:rsid w:val="00E537C7"/>
    <w:rsid w:val="00E56D83"/>
    <w:rsid w:val="00E63D0C"/>
    <w:rsid w:val="00E66DE9"/>
    <w:rsid w:val="00E71E81"/>
    <w:rsid w:val="00E729B2"/>
    <w:rsid w:val="00E746B7"/>
    <w:rsid w:val="00E75374"/>
    <w:rsid w:val="00E75810"/>
    <w:rsid w:val="00E75C52"/>
    <w:rsid w:val="00E76751"/>
    <w:rsid w:val="00E76964"/>
    <w:rsid w:val="00E77020"/>
    <w:rsid w:val="00E80086"/>
    <w:rsid w:val="00E8021B"/>
    <w:rsid w:val="00E8124F"/>
    <w:rsid w:val="00E8212D"/>
    <w:rsid w:val="00E82335"/>
    <w:rsid w:val="00E8458F"/>
    <w:rsid w:val="00E84BF0"/>
    <w:rsid w:val="00E85139"/>
    <w:rsid w:val="00E855DE"/>
    <w:rsid w:val="00E865FD"/>
    <w:rsid w:val="00E87B76"/>
    <w:rsid w:val="00E910E4"/>
    <w:rsid w:val="00E91B35"/>
    <w:rsid w:val="00E920FC"/>
    <w:rsid w:val="00E92E5A"/>
    <w:rsid w:val="00E9616F"/>
    <w:rsid w:val="00E9632F"/>
    <w:rsid w:val="00E96A06"/>
    <w:rsid w:val="00E974BB"/>
    <w:rsid w:val="00E9768F"/>
    <w:rsid w:val="00EA0ED7"/>
    <w:rsid w:val="00EA0FA0"/>
    <w:rsid w:val="00EA1C43"/>
    <w:rsid w:val="00EA4143"/>
    <w:rsid w:val="00EA5465"/>
    <w:rsid w:val="00EA6D9A"/>
    <w:rsid w:val="00EA6FD5"/>
    <w:rsid w:val="00EB1B92"/>
    <w:rsid w:val="00EB34F8"/>
    <w:rsid w:val="00EB35AF"/>
    <w:rsid w:val="00EB3CF9"/>
    <w:rsid w:val="00EB3D78"/>
    <w:rsid w:val="00EB3E1A"/>
    <w:rsid w:val="00EB4453"/>
    <w:rsid w:val="00EB46F1"/>
    <w:rsid w:val="00EB4742"/>
    <w:rsid w:val="00EB49F6"/>
    <w:rsid w:val="00EB65E1"/>
    <w:rsid w:val="00EB6E40"/>
    <w:rsid w:val="00EC0596"/>
    <w:rsid w:val="00EC57F5"/>
    <w:rsid w:val="00EC5914"/>
    <w:rsid w:val="00EC5EE5"/>
    <w:rsid w:val="00EC754F"/>
    <w:rsid w:val="00ED0469"/>
    <w:rsid w:val="00ED0577"/>
    <w:rsid w:val="00ED0C5A"/>
    <w:rsid w:val="00ED1D36"/>
    <w:rsid w:val="00ED1FD4"/>
    <w:rsid w:val="00ED235F"/>
    <w:rsid w:val="00ED2511"/>
    <w:rsid w:val="00ED3B61"/>
    <w:rsid w:val="00ED7AC4"/>
    <w:rsid w:val="00EE0BC2"/>
    <w:rsid w:val="00EE1C48"/>
    <w:rsid w:val="00EE1EFC"/>
    <w:rsid w:val="00EE25C5"/>
    <w:rsid w:val="00EE30E1"/>
    <w:rsid w:val="00EE5640"/>
    <w:rsid w:val="00EE75EE"/>
    <w:rsid w:val="00EF10CB"/>
    <w:rsid w:val="00EF11EE"/>
    <w:rsid w:val="00EF4327"/>
    <w:rsid w:val="00EF4A70"/>
    <w:rsid w:val="00EF791D"/>
    <w:rsid w:val="00F000A4"/>
    <w:rsid w:val="00F009EF"/>
    <w:rsid w:val="00F03752"/>
    <w:rsid w:val="00F07747"/>
    <w:rsid w:val="00F1051E"/>
    <w:rsid w:val="00F11F98"/>
    <w:rsid w:val="00F120E9"/>
    <w:rsid w:val="00F1368A"/>
    <w:rsid w:val="00F13E3F"/>
    <w:rsid w:val="00F14350"/>
    <w:rsid w:val="00F15075"/>
    <w:rsid w:val="00F15208"/>
    <w:rsid w:val="00F15C5B"/>
    <w:rsid w:val="00F15E9B"/>
    <w:rsid w:val="00F20777"/>
    <w:rsid w:val="00F20F1D"/>
    <w:rsid w:val="00F216CE"/>
    <w:rsid w:val="00F21CE3"/>
    <w:rsid w:val="00F224A7"/>
    <w:rsid w:val="00F24178"/>
    <w:rsid w:val="00F24730"/>
    <w:rsid w:val="00F2540D"/>
    <w:rsid w:val="00F2615E"/>
    <w:rsid w:val="00F26EFB"/>
    <w:rsid w:val="00F27B70"/>
    <w:rsid w:val="00F31150"/>
    <w:rsid w:val="00F3468E"/>
    <w:rsid w:val="00F349AB"/>
    <w:rsid w:val="00F3509F"/>
    <w:rsid w:val="00F361EB"/>
    <w:rsid w:val="00F406C4"/>
    <w:rsid w:val="00F43D0E"/>
    <w:rsid w:val="00F4557E"/>
    <w:rsid w:val="00F459FB"/>
    <w:rsid w:val="00F46892"/>
    <w:rsid w:val="00F468D3"/>
    <w:rsid w:val="00F50C34"/>
    <w:rsid w:val="00F52426"/>
    <w:rsid w:val="00F611A0"/>
    <w:rsid w:val="00F644F9"/>
    <w:rsid w:val="00F64C14"/>
    <w:rsid w:val="00F7013B"/>
    <w:rsid w:val="00F708F2"/>
    <w:rsid w:val="00F712A1"/>
    <w:rsid w:val="00F71777"/>
    <w:rsid w:val="00F71D36"/>
    <w:rsid w:val="00F7251F"/>
    <w:rsid w:val="00F72E25"/>
    <w:rsid w:val="00F73AC5"/>
    <w:rsid w:val="00F74694"/>
    <w:rsid w:val="00F764B0"/>
    <w:rsid w:val="00F7708F"/>
    <w:rsid w:val="00F776F1"/>
    <w:rsid w:val="00F82104"/>
    <w:rsid w:val="00F8262B"/>
    <w:rsid w:val="00F82FF4"/>
    <w:rsid w:val="00F835C9"/>
    <w:rsid w:val="00F85C22"/>
    <w:rsid w:val="00F91A3B"/>
    <w:rsid w:val="00F920C4"/>
    <w:rsid w:val="00F92535"/>
    <w:rsid w:val="00F94A35"/>
    <w:rsid w:val="00F94B16"/>
    <w:rsid w:val="00F9569C"/>
    <w:rsid w:val="00F95C06"/>
    <w:rsid w:val="00F960DC"/>
    <w:rsid w:val="00F9730C"/>
    <w:rsid w:val="00F97B4A"/>
    <w:rsid w:val="00FA15B8"/>
    <w:rsid w:val="00FA29F3"/>
    <w:rsid w:val="00FA2CA7"/>
    <w:rsid w:val="00FA3036"/>
    <w:rsid w:val="00FA35A7"/>
    <w:rsid w:val="00FA3A6E"/>
    <w:rsid w:val="00FA557E"/>
    <w:rsid w:val="00FA5640"/>
    <w:rsid w:val="00FA6939"/>
    <w:rsid w:val="00FA7E77"/>
    <w:rsid w:val="00FB0A1D"/>
    <w:rsid w:val="00FB1BDF"/>
    <w:rsid w:val="00FB2A57"/>
    <w:rsid w:val="00FB545D"/>
    <w:rsid w:val="00FB563A"/>
    <w:rsid w:val="00FB5E97"/>
    <w:rsid w:val="00FB63ED"/>
    <w:rsid w:val="00FB73F3"/>
    <w:rsid w:val="00FB740B"/>
    <w:rsid w:val="00FC0233"/>
    <w:rsid w:val="00FC264B"/>
    <w:rsid w:val="00FC2FAF"/>
    <w:rsid w:val="00FC32C9"/>
    <w:rsid w:val="00FC40F3"/>
    <w:rsid w:val="00FC42E9"/>
    <w:rsid w:val="00FC4F8A"/>
    <w:rsid w:val="00FC5CE5"/>
    <w:rsid w:val="00FD1532"/>
    <w:rsid w:val="00FD161E"/>
    <w:rsid w:val="00FD2D79"/>
    <w:rsid w:val="00FD323A"/>
    <w:rsid w:val="00FD5F03"/>
    <w:rsid w:val="00FE32EB"/>
    <w:rsid w:val="00FE4E8D"/>
    <w:rsid w:val="00FF1400"/>
    <w:rsid w:val="00FF1B30"/>
    <w:rsid w:val="00FF1EA6"/>
    <w:rsid w:val="00FF37C6"/>
    <w:rsid w:val="00FF4028"/>
    <w:rsid w:val="00FF40C2"/>
    <w:rsid w:val="00FF412F"/>
    <w:rsid w:val="00FF487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2051"/>
    <o:shapelayout v:ext="edit">
      <o:idmap v:ext="edit" data="1"/>
    </o:shapelayout>
  </w:shapeDefaults>
  <w:decimalSymbol w:val=","/>
  <w:listSeparator w:val=";"/>
  <w14:docId w14:val="30908DE1"/>
  <w15:chartTrackingRefBased/>
  <w15:docId w15:val="{50D9DFBE-BEC3-4C7D-8969-6D211FB5F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annotation text" w:uiPriority="99"/>
    <w:lsdException w:name="footer" w:uiPriority="99"/>
    <w:lsdException w:name="caption" w:qFormat="1"/>
    <w:lsdException w:name="annotation reference" w:uiPriority="99"/>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arasts">
    <w:name w:val="Normal"/>
    <w:qFormat/>
    <w:rsid w:val="00E52DB1"/>
    <w:rPr>
      <w:sz w:val="24"/>
      <w:szCs w:val="24"/>
    </w:rPr>
  </w:style>
  <w:style w:type="paragraph" w:styleId="Virsraksts1">
    <w:name w:val="heading 1"/>
    <w:aliases w:val="H1,First subtitle"/>
    <w:basedOn w:val="Parasts"/>
    <w:next w:val="Parasts"/>
    <w:link w:val="Virsraksts1Rakstz"/>
    <w:qFormat/>
    <w:rsid w:val="00AD641D"/>
    <w:pPr>
      <w:keepNext/>
      <w:spacing w:before="240" w:after="60"/>
      <w:outlineLvl w:val="0"/>
    </w:pPr>
    <w:rPr>
      <w:rFonts w:ascii="Arial" w:hAnsi="Arial"/>
      <w:b/>
      <w:bCs/>
      <w:kern w:val="32"/>
      <w:sz w:val="32"/>
      <w:szCs w:val="32"/>
      <w:lang w:val="x-none" w:eastAsia="x-none"/>
    </w:rPr>
  </w:style>
  <w:style w:type="paragraph" w:styleId="Virsraksts2">
    <w:name w:val="heading 2"/>
    <w:aliases w:val="Second subtitle,Char,u2"/>
    <w:basedOn w:val="Parasts"/>
    <w:next w:val="Parasts"/>
    <w:link w:val="Virsraksts2Rakstz"/>
    <w:uiPriority w:val="9"/>
    <w:qFormat/>
    <w:rsid w:val="005567D9"/>
    <w:pPr>
      <w:keepNext/>
      <w:spacing w:before="240" w:after="60"/>
      <w:outlineLvl w:val="1"/>
    </w:pPr>
    <w:rPr>
      <w:rFonts w:ascii="Arial" w:hAnsi="Arial"/>
      <w:b/>
      <w:bCs/>
      <w:i/>
      <w:iCs/>
      <w:sz w:val="28"/>
      <w:szCs w:val="28"/>
      <w:lang w:val="x-none" w:eastAsia="x-none"/>
    </w:rPr>
  </w:style>
  <w:style w:type="paragraph" w:styleId="Virsraksts3">
    <w:name w:val="heading 3"/>
    <w:aliases w:val="Dritte Ebene,Sous-titre (3),h3,level3,level 3,Spec 3"/>
    <w:basedOn w:val="Parasts"/>
    <w:next w:val="Parasts"/>
    <w:link w:val="Virsraksts3Rakstz"/>
    <w:qFormat/>
    <w:rsid w:val="00DA6A04"/>
    <w:pPr>
      <w:keepNext/>
      <w:spacing w:before="240" w:after="60"/>
      <w:outlineLvl w:val="2"/>
    </w:pPr>
    <w:rPr>
      <w:b/>
      <w:bCs/>
      <w:sz w:val="26"/>
      <w:szCs w:val="26"/>
      <w:lang w:val="en-GB" w:eastAsia="en-US"/>
    </w:rPr>
  </w:style>
  <w:style w:type="paragraph" w:styleId="Virsraksts4">
    <w:name w:val="heading 4"/>
    <w:basedOn w:val="Parasts"/>
    <w:next w:val="Parasts"/>
    <w:link w:val="Virsraksts4Rakstz"/>
    <w:qFormat/>
    <w:rsid w:val="005567D9"/>
    <w:pPr>
      <w:keepNext/>
      <w:spacing w:before="240" w:after="60"/>
      <w:outlineLvl w:val="3"/>
    </w:pPr>
    <w:rPr>
      <w:b/>
      <w:bCs/>
      <w:sz w:val="28"/>
      <w:szCs w:val="28"/>
      <w:lang w:val="en-GB" w:eastAsia="en-US"/>
    </w:rPr>
  </w:style>
  <w:style w:type="paragraph" w:styleId="Virsraksts5">
    <w:name w:val="heading 5"/>
    <w:basedOn w:val="Parasts"/>
    <w:next w:val="Parasts"/>
    <w:qFormat/>
    <w:rsid w:val="003B71A0"/>
    <w:pPr>
      <w:spacing w:before="240" w:after="60"/>
      <w:outlineLvl w:val="4"/>
    </w:pPr>
    <w:rPr>
      <w:b/>
      <w:bCs/>
      <w:i/>
      <w:iCs/>
      <w:sz w:val="26"/>
      <w:szCs w:val="26"/>
      <w:lang w:val="en-GB" w:eastAsia="en-US"/>
    </w:rPr>
  </w:style>
  <w:style w:type="paragraph" w:styleId="Virsraksts6">
    <w:name w:val="heading 6"/>
    <w:basedOn w:val="Parasts"/>
    <w:next w:val="Parasts"/>
    <w:qFormat/>
    <w:rsid w:val="00224B76"/>
    <w:pPr>
      <w:spacing w:before="240" w:after="60"/>
      <w:outlineLvl w:val="5"/>
    </w:pPr>
    <w:rPr>
      <w:b/>
      <w:bCs/>
      <w:sz w:val="22"/>
      <w:szCs w:val="22"/>
      <w:lang w:val="en-GB" w:eastAsia="en-US"/>
    </w:rPr>
  </w:style>
  <w:style w:type="paragraph" w:styleId="Virsraksts7">
    <w:name w:val="heading 7"/>
    <w:basedOn w:val="Parasts"/>
    <w:next w:val="Parasts"/>
    <w:qFormat/>
    <w:rsid w:val="00224B76"/>
    <w:pPr>
      <w:spacing w:before="240" w:after="60"/>
      <w:outlineLvl w:val="6"/>
    </w:pPr>
    <w:rPr>
      <w:lang w:val="en-GB" w:eastAsia="en-US"/>
    </w:rPr>
  </w:style>
  <w:style w:type="paragraph" w:styleId="Virsraksts8">
    <w:name w:val="heading 8"/>
    <w:basedOn w:val="Parasts"/>
    <w:next w:val="Parasts"/>
    <w:qFormat/>
    <w:rsid w:val="00224B76"/>
    <w:pPr>
      <w:spacing w:before="240" w:after="60"/>
      <w:outlineLvl w:val="7"/>
    </w:pPr>
    <w:rPr>
      <w:i/>
      <w:iCs/>
      <w:lang w:val="en-GB" w:eastAsia="en-US"/>
    </w:rPr>
  </w:style>
  <w:style w:type="paragraph" w:styleId="Virsraksts9">
    <w:name w:val="heading 9"/>
    <w:basedOn w:val="Parasts"/>
    <w:next w:val="Parasts"/>
    <w:qFormat/>
    <w:rsid w:val="00224B76"/>
    <w:pPr>
      <w:spacing w:before="240" w:after="60"/>
      <w:outlineLvl w:val="8"/>
    </w:pPr>
    <w:rPr>
      <w:rFonts w:ascii="Arial" w:hAnsi="Arial" w:cs="Arial"/>
      <w:sz w:val="22"/>
      <w:szCs w:val="22"/>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unkts">
    <w:name w:val="Punkts"/>
    <w:basedOn w:val="Parasts"/>
    <w:next w:val="Apakpunkts"/>
    <w:rsid w:val="00DB5D8C"/>
    <w:pPr>
      <w:numPr>
        <w:numId w:val="7"/>
      </w:numPr>
    </w:pPr>
    <w:rPr>
      <w:rFonts w:ascii="Arial" w:hAnsi="Arial"/>
      <w:b/>
      <w:sz w:val="20"/>
    </w:rPr>
  </w:style>
  <w:style w:type="paragraph" w:customStyle="1" w:styleId="Apakpunkts">
    <w:name w:val="Apakšpunkts"/>
    <w:basedOn w:val="Parasts"/>
    <w:link w:val="ApakpunktsChar"/>
    <w:rsid w:val="00DB5D8C"/>
    <w:pPr>
      <w:numPr>
        <w:ilvl w:val="1"/>
        <w:numId w:val="7"/>
      </w:numPr>
    </w:pPr>
    <w:rPr>
      <w:rFonts w:ascii="Arial" w:hAnsi="Arial"/>
      <w:b/>
      <w:sz w:val="20"/>
      <w:lang w:val="x-none" w:eastAsia="x-none"/>
    </w:rPr>
  </w:style>
  <w:style w:type="paragraph" w:customStyle="1" w:styleId="Paragrfs">
    <w:name w:val="Paragrāfs"/>
    <w:basedOn w:val="Parasts"/>
    <w:next w:val="Rindkopa"/>
    <w:link w:val="ParagrfsChar"/>
    <w:rsid w:val="00797A78"/>
    <w:pPr>
      <w:numPr>
        <w:ilvl w:val="2"/>
        <w:numId w:val="7"/>
      </w:numPr>
      <w:jc w:val="both"/>
    </w:pPr>
    <w:rPr>
      <w:rFonts w:ascii="Arial" w:hAnsi="Arial"/>
      <w:sz w:val="20"/>
      <w:lang w:val="x-none" w:eastAsia="x-none"/>
    </w:rPr>
  </w:style>
  <w:style w:type="paragraph" w:customStyle="1" w:styleId="Rindkopa">
    <w:name w:val="Rindkopa"/>
    <w:basedOn w:val="Parasts"/>
    <w:next w:val="Punkts"/>
    <w:rsid w:val="00DA6A04"/>
    <w:pPr>
      <w:ind w:left="851"/>
      <w:jc w:val="both"/>
    </w:pPr>
    <w:rPr>
      <w:rFonts w:ascii="Arial" w:hAnsi="Arial"/>
      <w:sz w:val="20"/>
    </w:rPr>
  </w:style>
  <w:style w:type="paragraph" w:styleId="Galvene">
    <w:name w:val="header"/>
    <w:aliases w:val=" Char"/>
    <w:basedOn w:val="Parasts"/>
    <w:link w:val="GalveneRakstz"/>
    <w:rsid w:val="00A06833"/>
    <w:pPr>
      <w:tabs>
        <w:tab w:val="center" w:pos="4153"/>
        <w:tab w:val="right" w:pos="8306"/>
      </w:tabs>
    </w:pPr>
    <w:rPr>
      <w:lang w:val="x-none" w:eastAsia="x-none"/>
    </w:rPr>
  </w:style>
  <w:style w:type="paragraph" w:styleId="Kjene">
    <w:name w:val="footer"/>
    <w:basedOn w:val="Parasts"/>
    <w:link w:val="KjeneRakstz"/>
    <w:uiPriority w:val="99"/>
    <w:rsid w:val="00A06833"/>
    <w:pPr>
      <w:tabs>
        <w:tab w:val="center" w:pos="4153"/>
        <w:tab w:val="right" w:pos="8306"/>
      </w:tabs>
    </w:pPr>
    <w:rPr>
      <w:lang w:val="x-none" w:eastAsia="x-none"/>
    </w:rPr>
  </w:style>
  <w:style w:type="character" w:styleId="Lappusesnumurs">
    <w:name w:val="page number"/>
    <w:basedOn w:val="Noklusjumarindkopasfonts"/>
    <w:rsid w:val="00A06833"/>
  </w:style>
  <w:style w:type="paragraph" w:styleId="Vresteksts">
    <w:name w:val="footnote text"/>
    <w:basedOn w:val="Parasts"/>
    <w:link w:val="VrestekstsRakstz"/>
    <w:semiHidden/>
    <w:rsid w:val="0022536E"/>
    <w:rPr>
      <w:sz w:val="20"/>
      <w:szCs w:val="20"/>
      <w:lang w:val="x-none" w:eastAsia="en-US"/>
    </w:rPr>
  </w:style>
  <w:style w:type="character" w:styleId="Vresatsauce">
    <w:name w:val="footnote reference"/>
    <w:semiHidden/>
    <w:rsid w:val="00DA6A04"/>
    <w:rPr>
      <w:vertAlign w:val="superscript"/>
    </w:rPr>
  </w:style>
  <w:style w:type="character" w:styleId="Komentraatsauce">
    <w:name w:val="annotation reference"/>
    <w:uiPriority w:val="99"/>
    <w:semiHidden/>
    <w:rsid w:val="00DA6A04"/>
    <w:rPr>
      <w:sz w:val="16"/>
      <w:szCs w:val="16"/>
    </w:rPr>
  </w:style>
  <w:style w:type="paragraph" w:styleId="Komentrateksts">
    <w:name w:val="annotation text"/>
    <w:basedOn w:val="Parasts"/>
    <w:link w:val="KomentratekstsRakstz"/>
    <w:uiPriority w:val="99"/>
    <w:semiHidden/>
    <w:rsid w:val="00DA6A04"/>
    <w:rPr>
      <w:sz w:val="20"/>
      <w:szCs w:val="20"/>
      <w:lang w:val="x-none" w:eastAsia="en-US"/>
    </w:rPr>
  </w:style>
  <w:style w:type="paragraph" w:styleId="Balonteksts">
    <w:name w:val="Balloon Text"/>
    <w:basedOn w:val="Parasts"/>
    <w:link w:val="BalontekstsRakstz"/>
    <w:uiPriority w:val="99"/>
    <w:semiHidden/>
    <w:rsid w:val="00DA6A04"/>
    <w:rPr>
      <w:rFonts w:ascii="Tahoma" w:hAnsi="Tahoma"/>
      <w:sz w:val="16"/>
      <w:szCs w:val="16"/>
      <w:lang w:val="x-none" w:eastAsia="x-none"/>
    </w:rPr>
  </w:style>
  <w:style w:type="paragraph" w:styleId="Komentratma">
    <w:name w:val="annotation subject"/>
    <w:basedOn w:val="Komentrateksts"/>
    <w:next w:val="Komentrateksts"/>
    <w:semiHidden/>
    <w:rsid w:val="00DA6A04"/>
    <w:rPr>
      <w:b/>
      <w:bCs/>
      <w:lang w:eastAsia="lv-LV"/>
    </w:rPr>
  </w:style>
  <w:style w:type="paragraph" w:customStyle="1" w:styleId="naisf">
    <w:name w:val="naisf"/>
    <w:basedOn w:val="Parasts"/>
    <w:rsid w:val="00204002"/>
    <w:pPr>
      <w:spacing w:before="100" w:beforeAutospacing="1" w:after="100" w:afterAutospacing="1"/>
      <w:jc w:val="both"/>
    </w:pPr>
    <w:rPr>
      <w:lang w:val="en-GB" w:eastAsia="en-US"/>
    </w:rPr>
  </w:style>
  <w:style w:type="character" w:styleId="Hipersaite">
    <w:name w:val="Hyperlink"/>
    <w:rsid w:val="00204002"/>
    <w:rPr>
      <w:color w:val="0000FF"/>
      <w:u w:val="single"/>
    </w:rPr>
  </w:style>
  <w:style w:type="paragraph" w:styleId="Pamattekstaatkpe3">
    <w:name w:val="Body Text Indent 3"/>
    <w:basedOn w:val="Parasts"/>
    <w:rsid w:val="009B528E"/>
    <w:pPr>
      <w:ind w:left="720"/>
      <w:jc w:val="both"/>
    </w:pPr>
    <w:rPr>
      <w:lang w:eastAsia="en-US"/>
    </w:rPr>
  </w:style>
  <w:style w:type="paragraph" w:customStyle="1" w:styleId="Nodaa">
    <w:name w:val="Nodaļa"/>
    <w:basedOn w:val="Parasts"/>
    <w:rsid w:val="00E3033F"/>
    <w:rPr>
      <w:rFonts w:ascii="Arial" w:hAnsi="Arial" w:cs="Arial"/>
      <w:b/>
      <w:bCs/>
      <w:sz w:val="20"/>
      <w:lang w:eastAsia="en-US"/>
    </w:rPr>
  </w:style>
  <w:style w:type="table" w:styleId="Reatabula">
    <w:name w:val="Table Grid"/>
    <w:basedOn w:val="Parastatabula"/>
    <w:uiPriority w:val="59"/>
    <w:rsid w:val="006A26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sauce">
    <w:name w:val="Atsauce"/>
    <w:basedOn w:val="Vresteksts"/>
    <w:rsid w:val="00E142E6"/>
    <w:rPr>
      <w:rFonts w:ascii="Arial" w:hAnsi="Arial" w:cs="Arial"/>
      <w:sz w:val="16"/>
      <w:szCs w:val="16"/>
    </w:rPr>
  </w:style>
  <w:style w:type="paragraph" w:styleId="Pamatteksts">
    <w:name w:val="Body Text"/>
    <w:aliases w:val="Body Text1,Body Text Char Char,Body Text Char2 Char Char,Body Text Char Char Char Char,Body Text Char1 Char Char Char Char,Body Text Char Char Char Char Char Char,Body Text Char1 Char Char Char Char Char Char"/>
    <w:basedOn w:val="Parasts"/>
    <w:link w:val="PamattekstsRakstz"/>
    <w:rsid w:val="003B6328"/>
    <w:pPr>
      <w:spacing w:after="120"/>
    </w:pPr>
  </w:style>
  <w:style w:type="character" w:customStyle="1" w:styleId="PamattekstsRakstz">
    <w:name w:val="Pamatteksts Rakstz."/>
    <w:aliases w:val="Body Text1 Rakstz.1,Body Text Char Char Rakstz.,Body Text Char2 Char Char Rakstz.,Body Text Char Char Char Char Rakstz.,Body Text Char1 Char Char Char Char Rakstz.,Body Text Char Char Char Char Char Char Rakstz."/>
    <w:link w:val="Pamatteksts"/>
    <w:rsid w:val="00224B76"/>
    <w:rPr>
      <w:sz w:val="24"/>
      <w:szCs w:val="24"/>
      <w:lang w:val="lv-LV" w:eastAsia="lv-LV" w:bidi="ar-SA"/>
    </w:rPr>
  </w:style>
  <w:style w:type="paragraph" w:styleId="Saturs1">
    <w:name w:val="toc 1"/>
    <w:basedOn w:val="Parasts"/>
    <w:next w:val="Parasts"/>
    <w:autoRedefine/>
    <w:uiPriority w:val="39"/>
    <w:rsid w:val="00AD641D"/>
    <w:pPr>
      <w:tabs>
        <w:tab w:val="left" w:pos="480"/>
        <w:tab w:val="right" w:leader="dot" w:pos="8302"/>
      </w:tabs>
    </w:pPr>
    <w:rPr>
      <w:rFonts w:ascii="Arial" w:hAnsi="Arial"/>
      <w:sz w:val="20"/>
    </w:rPr>
  </w:style>
  <w:style w:type="paragraph" w:styleId="Saturs2">
    <w:name w:val="toc 2"/>
    <w:basedOn w:val="Parasts"/>
    <w:next w:val="Parasts"/>
    <w:autoRedefine/>
    <w:uiPriority w:val="39"/>
    <w:rsid w:val="00AD641D"/>
    <w:pPr>
      <w:ind w:left="240"/>
    </w:pPr>
    <w:rPr>
      <w:rFonts w:ascii="Arial" w:hAnsi="Arial"/>
      <w:sz w:val="20"/>
    </w:rPr>
  </w:style>
  <w:style w:type="paragraph" w:styleId="Pamattekstsaratkpi">
    <w:name w:val="Body Text Indent"/>
    <w:basedOn w:val="Parasts"/>
    <w:rsid w:val="000052FA"/>
    <w:pPr>
      <w:spacing w:after="120"/>
      <w:ind w:left="283"/>
    </w:pPr>
  </w:style>
  <w:style w:type="character" w:customStyle="1" w:styleId="BodyText1Rakstz">
    <w:name w:val="Body Text1 Rakstz."/>
    <w:rsid w:val="000052FA"/>
    <w:rPr>
      <w:sz w:val="24"/>
      <w:szCs w:val="24"/>
      <w:lang w:val="lv-LV" w:eastAsia="en-US" w:bidi="ar-SA"/>
    </w:rPr>
  </w:style>
  <w:style w:type="paragraph" w:customStyle="1" w:styleId="Body2">
    <w:name w:val="Body 2"/>
    <w:basedOn w:val="Parasts"/>
    <w:rsid w:val="0044255C"/>
    <w:pPr>
      <w:spacing w:after="210" w:line="264" w:lineRule="auto"/>
      <w:ind w:left="709"/>
      <w:jc w:val="both"/>
    </w:pPr>
    <w:rPr>
      <w:rFonts w:ascii="Arial" w:hAnsi="Arial" w:cs="Arial"/>
      <w:snapToGrid w:val="0"/>
      <w:sz w:val="21"/>
      <w:szCs w:val="21"/>
      <w:lang w:val="en-GB" w:eastAsia="en-US"/>
    </w:rPr>
  </w:style>
  <w:style w:type="paragraph" w:customStyle="1" w:styleId="Level2">
    <w:name w:val="Level 2"/>
    <w:basedOn w:val="Body2"/>
    <w:next w:val="Body2"/>
    <w:rsid w:val="0044255C"/>
    <w:pPr>
      <w:numPr>
        <w:ilvl w:val="1"/>
        <w:numId w:val="3"/>
      </w:numPr>
      <w:outlineLvl w:val="1"/>
    </w:pPr>
  </w:style>
  <w:style w:type="paragraph" w:styleId="Pamattekstaatkpe2">
    <w:name w:val="Body Text Indent 2"/>
    <w:basedOn w:val="Parasts"/>
    <w:rsid w:val="00224B76"/>
    <w:pPr>
      <w:spacing w:after="120" w:line="480" w:lineRule="auto"/>
      <w:ind w:left="283"/>
    </w:pPr>
  </w:style>
  <w:style w:type="paragraph" w:styleId="Pamatteksts2">
    <w:name w:val="Body Text 2"/>
    <w:basedOn w:val="Parasts"/>
    <w:rsid w:val="00224B76"/>
    <w:rPr>
      <w:sz w:val="28"/>
      <w:lang w:eastAsia="en-US"/>
    </w:rPr>
  </w:style>
  <w:style w:type="paragraph" w:customStyle="1" w:styleId="TableText">
    <w:name w:val="Table Text"/>
    <w:basedOn w:val="Parasts"/>
    <w:rsid w:val="00224B76"/>
    <w:pPr>
      <w:jc w:val="both"/>
    </w:pPr>
    <w:rPr>
      <w:szCs w:val="20"/>
      <w:lang w:eastAsia="en-US"/>
    </w:rPr>
  </w:style>
  <w:style w:type="paragraph" w:styleId="Nosaukums">
    <w:name w:val="Title"/>
    <w:basedOn w:val="Parasts"/>
    <w:link w:val="NosaukumsRakstz"/>
    <w:qFormat/>
    <w:rsid w:val="00224B76"/>
    <w:pPr>
      <w:autoSpaceDE w:val="0"/>
      <w:autoSpaceDN w:val="0"/>
      <w:adjustRightInd w:val="0"/>
      <w:jc w:val="center"/>
    </w:pPr>
    <w:rPr>
      <w:b/>
      <w:bCs/>
      <w:szCs w:val="20"/>
      <w:lang w:val="en-US" w:eastAsia="en-US"/>
    </w:rPr>
  </w:style>
  <w:style w:type="paragraph" w:styleId="Pamatteksts3">
    <w:name w:val="Body Text 3"/>
    <w:basedOn w:val="Parasts"/>
    <w:rsid w:val="00224B76"/>
    <w:pPr>
      <w:spacing w:before="120" w:after="120"/>
      <w:jc w:val="both"/>
    </w:pPr>
    <w:rPr>
      <w:i/>
      <w:iCs/>
      <w:lang w:eastAsia="en-US"/>
    </w:rPr>
  </w:style>
  <w:style w:type="paragraph" w:customStyle="1" w:styleId="PielikumiRakstz">
    <w:name w:val="Pielikumi Rakstz."/>
    <w:basedOn w:val="Pamatteksts"/>
    <w:link w:val="PielikumiRakstzRakstz"/>
    <w:rsid w:val="00224B76"/>
    <w:pPr>
      <w:spacing w:after="0"/>
      <w:jc w:val="both"/>
    </w:pPr>
    <w:rPr>
      <w:rFonts w:ascii="Arial" w:hAnsi="Arial" w:cs="Arial"/>
      <w:b/>
      <w:bCs/>
    </w:rPr>
  </w:style>
  <w:style w:type="character" w:customStyle="1" w:styleId="PielikumiRakstzRakstz">
    <w:name w:val="Pielikumi Rakstz. Rakstz."/>
    <w:link w:val="PielikumiRakstz"/>
    <w:rsid w:val="00224B76"/>
    <w:rPr>
      <w:rFonts w:ascii="Arial" w:hAnsi="Arial" w:cs="Arial"/>
      <w:b/>
      <w:bCs/>
      <w:sz w:val="24"/>
      <w:szCs w:val="24"/>
      <w:lang w:val="lv-LV" w:eastAsia="lv-LV" w:bidi="ar-SA"/>
    </w:rPr>
  </w:style>
  <w:style w:type="character" w:styleId="Izmantotahipersaite">
    <w:name w:val="FollowedHyperlink"/>
    <w:rsid w:val="00224B76"/>
    <w:rPr>
      <w:color w:val="800080"/>
      <w:u w:val="single"/>
    </w:rPr>
  </w:style>
  <w:style w:type="paragraph" w:customStyle="1" w:styleId="Annexetitle">
    <w:name w:val="Annexe_title"/>
    <w:basedOn w:val="Virsraksts1"/>
    <w:next w:val="Parasts"/>
    <w:autoRedefine/>
    <w:rsid w:val="00224B76"/>
    <w:pPr>
      <w:keepNext w:val="0"/>
      <w:pageBreakBefore/>
      <w:spacing w:after="240"/>
      <w:outlineLvl w:val="9"/>
    </w:pPr>
    <w:rPr>
      <w:b w:val="0"/>
      <w:kern w:val="0"/>
      <w:sz w:val="24"/>
      <w:szCs w:val="20"/>
      <w:lang w:val="en-GB" w:eastAsia="en-US"/>
    </w:rPr>
  </w:style>
  <w:style w:type="character" w:customStyle="1" w:styleId="PamattekstsBodyText1Rakstz">
    <w:name w:val="Pamatteksts;Body Text1 Rakstz."/>
    <w:rsid w:val="00224B76"/>
    <w:rPr>
      <w:sz w:val="24"/>
      <w:szCs w:val="24"/>
      <w:lang w:val="lv-LV" w:eastAsia="en-US" w:bidi="ar-SA"/>
    </w:rPr>
  </w:style>
  <w:style w:type="paragraph" w:customStyle="1" w:styleId="Text1">
    <w:name w:val="Text 1"/>
    <w:basedOn w:val="Parasts"/>
    <w:rsid w:val="00224B76"/>
    <w:pPr>
      <w:spacing w:after="240"/>
      <w:ind w:left="482"/>
      <w:jc w:val="both"/>
    </w:pPr>
    <w:rPr>
      <w:rFonts w:ascii="Arial" w:hAnsi="Arial"/>
      <w:noProof/>
      <w:sz w:val="20"/>
      <w:szCs w:val="20"/>
      <w:lang w:eastAsia="sv-SE"/>
    </w:rPr>
  </w:style>
  <w:style w:type="paragraph" w:customStyle="1" w:styleId="oddl-nadpis">
    <w:name w:val="oddíl-nadpis"/>
    <w:basedOn w:val="Parasts"/>
    <w:rsid w:val="00224B76"/>
    <w:pPr>
      <w:keepNext/>
      <w:widowControl w:val="0"/>
      <w:tabs>
        <w:tab w:val="left" w:pos="567"/>
      </w:tabs>
      <w:spacing w:before="240" w:line="240" w:lineRule="exact"/>
    </w:pPr>
    <w:rPr>
      <w:rFonts w:ascii="Arial" w:hAnsi="Arial"/>
      <w:b/>
      <w:szCs w:val="20"/>
      <w:lang w:val="cs-CZ" w:eastAsia="en-US"/>
    </w:rPr>
  </w:style>
  <w:style w:type="paragraph" w:customStyle="1" w:styleId="tabulka">
    <w:name w:val="tabulka"/>
    <w:basedOn w:val="Parasts"/>
    <w:rsid w:val="00224B76"/>
    <w:pPr>
      <w:widowControl w:val="0"/>
      <w:spacing w:before="120" w:line="240" w:lineRule="exact"/>
      <w:jc w:val="center"/>
    </w:pPr>
    <w:rPr>
      <w:rFonts w:ascii="Arial" w:hAnsi="Arial"/>
      <w:sz w:val="20"/>
      <w:szCs w:val="20"/>
      <w:lang w:val="cs-CZ" w:eastAsia="en-US"/>
    </w:rPr>
  </w:style>
  <w:style w:type="paragraph" w:styleId="Parastaatkpe">
    <w:name w:val="Normal Indent"/>
    <w:basedOn w:val="Parasts"/>
    <w:rsid w:val="00224B76"/>
    <w:pPr>
      <w:ind w:left="708"/>
    </w:pPr>
    <w:rPr>
      <w:rFonts w:ascii="Arial" w:hAnsi="Arial"/>
      <w:sz w:val="20"/>
      <w:szCs w:val="20"/>
      <w:lang w:val="en-GB" w:eastAsia="en-US"/>
    </w:rPr>
  </w:style>
  <w:style w:type="paragraph" w:customStyle="1" w:styleId="Bullet">
    <w:name w:val="Bullet"/>
    <w:basedOn w:val="Parasts"/>
    <w:rsid w:val="00224B76"/>
    <w:pPr>
      <w:numPr>
        <w:numId w:val="12"/>
      </w:numPr>
      <w:spacing w:before="80" w:after="120" w:line="280" w:lineRule="atLeast"/>
    </w:pPr>
    <w:rPr>
      <w:rFonts w:ascii="Arial" w:hAnsi="Arial"/>
      <w:sz w:val="20"/>
      <w:szCs w:val="20"/>
      <w:lang w:val="en-GB" w:eastAsia="en-US"/>
    </w:rPr>
  </w:style>
  <w:style w:type="paragraph" w:customStyle="1" w:styleId="NoIndent">
    <w:name w:val="No Indent"/>
    <w:basedOn w:val="Parasts"/>
    <w:next w:val="Parasts"/>
    <w:link w:val="NoIndentChar"/>
    <w:rsid w:val="00224B76"/>
    <w:rPr>
      <w:color w:val="000000"/>
      <w:sz w:val="22"/>
      <w:lang w:val="en-GB" w:eastAsia="en-US"/>
    </w:rPr>
  </w:style>
  <w:style w:type="character" w:customStyle="1" w:styleId="NoIndentChar">
    <w:name w:val="No Indent Char"/>
    <w:link w:val="NoIndent"/>
    <w:rsid w:val="00224B76"/>
    <w:rPr>
      <w:color w:val="000000"/>
      <w:sz w:val="22"/>
      <w:szCs w:val="24"/>
      <w:lang w:val="en-GB" w:eastAsia="en-US" w:bidi="ar-SA"/>
    </w:rPr>
  </w:style>
  <w:style w:type="paragraph" w:customStyle="1" w:styleId="LG-ligums-1">
    <w:name w:val="LG-ligums-1"/>
    <w:basedOn w:val="Virsraksts1"/>
    <w:rsid w:val="00224B76"/>
    <w:pPr>
      <w:spacing w:before="0" w:after="0"/>
      <w:jc w:val="center"/>
    </w:pPr>
    <w:rPr>
      <w:rFonts w:ascii="Times New Roman" w:hAnsi="Times New Roman"/>
      <w:bCs w:val="0"/>
      <w:kern w:val="0"/>
      <w:sz w:val="36"/>
      <w:szCs w:val="20"/>
      <w:lang w:val="ru-RU" w:eastAsia="en-US"/>
    </w:rPr>
  </w:style>
  <w:style w:type="paragraph" w:customStyle="1" w:styleId="Section">
    <w:name w:val="Section"/>
    <w:basedOn w:val="Parasts"/>
    <w:rsid w:val="00224B76"/>
    <w:pPr>
      <w:widowControl w:val="0"/>
      <w:spacing w:line="360" w:lineRule="exact"/>
      <w:jc w:val="center"/>
    </w:pPr>
    <w:rPr>
      <w:rFonts w:ascii="Arial" w:hAnsi="Arial"/>
      <w:b/>
      <w:sz w:val="32"/>
      <w:szCs w:val="20"/>
      <w:lang w:val="cs-CZ" w:eastAsia="en-US"/>
    </w:rPr>
  </w:style>
  <w:style w:type="paragraph" w:customStyle="1" w:styleId="text">
    <w:name w:val="text"/>
    <w:rsid w:val="00224B76"/>
    <w:pPr>
      <w:widowControl w:val="0"/>
      <w:spacing w:before="240" w:line="240" w:lineRule="exact"/>
      <w:jc w:val="both"/>
    </w:pPr>
    <w:rPr>
      <w:rFonts w:ascii="Arial" w:hAnsi="Arial"/>
      <w:sz w:val="24"/>
      <w:lang w:val="cs-CZ" w:eastAsia="en-US"/>
    </w:rPr>
  </w:style>
  <w:style w:type="paragraph" w:customStyle="1" w:styleId="text-3mezera">
    <w:name w:val="text - 3 mezera"/>
    <w:basedOn w:val="Parasts"/>
    <w:rsid w:val="00224B76"/>
    <w:pPr>
      <w:widowControl w:val="0"/>
      <w:spacing w:before="60" w:line="240" w:lineRule="exact"/>
      <w:jc w:val="both"/>
    </w:pPr>
    <w:rPr>
      <w:rFonts w:ascii="Arial" w:hAnsi="Arial"/>
      <w:szCs w:val="20"/>
      <w:lang w:val="cs-CZ" w:eastAsia="en-US"/>
    </w:rPr>
  </w:style>
  <w:style w:type="paragraph" w:customStyle="1" w:styleId="StyleHeading2Before18ptAfter6pt">
    <w:name w:val="Style Heading 2 + Before:  18 pt After:  6 pt"/>
    <w:basedOn w:val="Virsraksts2"/>
    <w:rsid w:val="00224B76"/>
    <w:pPr>
      <w:keepLines/>
      <w:numPr>
        <w:numId w:val="14"/>
      </w:numPr>
      <w:tabs>
        <w:tab w:val="left" w:pos="680"/>
        <w:tab w:val="num" w:pos="1440"/>
      </w:tabs>
      <w:ind w:left="1440" w:hanging="360"/>
    </w:pPr>
    <w:rPr>
      <w:rFonts w:ascii="Times New Roman" w:hAnsi="Times New Roman"/>
      <w:i w:val="0"/>
      <w:iCs w:val="0"/>
      <w:spacing w:val="-2"/>
      <w:u w:val="single"/>
      <w:lang w:val="en-GB" w:eastAsia="en-US"/>
    </w:rPr>
  </w:style>
  <w:style w:type="paragraph" w:customStyle="1" w:styleId="StyleHeading1After6pt">
    <w:name w:val="Style Heading 1 + After:  6 pt"/>
    <w:basedOn w:val="Virsraksts1"/>
    <w:rsid w:val="00224B76"/>
    <w:pPr>
      <w:keepNext w:val="0"/>
      <w:widowControl w:val="0"/>
      <w:tabs>
        <w:tab w:val="num" w:pos="2345"/>
      </w:tabs>
      <w:spacing w:before="120"/>
      <w:ind w:left="2345" w:hanging="360"/>
    </w:pPr>
    <w:rPr>
      <w:rFonts w:ascii="Times New Roman" w:hAnsi="Times New Roman"/>
      <w:kern w:val="0"/>
      <w:sz w:val="28"/>
      <w:szCs w:val="28"/>
      <w:lang w:val="en-GB" w:eastAsia="en-US"/>
    </w:rPr>
  </w:style>
  <w:style w:type="paragraph" w:customStyle="1" w:styleId="StyleAArial10ptLeft0cm">
    <w:name w:val="Style A + Arial 10 pt Left:  0 cm"/>
    <w:basedOn w:val="Parasts"/>
    <w:rsid w:val="00224B76"/>
    <w:pPr>
      <w:tabs>
        <w:tab w:val="left" w:pos="1701"/>
        <w:tab w:val="left" w:pos="2268"/>
        <w:tab w:val="right" w:pos="8505"/>
      </w:tabs>
      <w:spacing w:after="120" w:line="280" w:lineRule="atLeast"/>
    </w:pPr>
    <w:rPr>
      <w:rFonts w:ascii="Arial" w:hAnsi="Arial"/>
      <w:sz w:val="20"/>
      <w:szCs w:val="20"/>
      <w:lang w:val="en-GB" w:eastAsia="en-US"/>
    </w:rPr>
  </w:style>
  <w:style w:type="paragraph" w:customStyle="1" w:styleId="StyleHeading3Arial">
    <w:name w:val="Style Heading 3 + Arial"/>
    <w:basedOn w:val="Virsraksts3"/>
    <w:rsid w:val="00224B76"/>
    <w:pPr>
      <w:keepLines/>
      <w:tabs>
        <w:tab w:val="num" w:pos="2160"/>
      </w:tabs>
      <w:spacing w:after="0"/>
      <w:ind w:left="2160" w:hanging="180"/>
    </w:pPr>
    <w:rPr>
      <w:bCs w:val="0"/>
      <w:spacing w:val="-3"/>
      <w:sz w:val="24"/>
      <w:szCs w:val="24"/>
    </w:rPr>
  </w:style>
  <w:style w:type="paragraph" w:customStyle="1" w:styleId="StyleHeading4DJ">
    <w:name w:val="Style Heading 4 DJ"/>
    <w:basedOn w:val="StyleHeading3Arial"/>
    <w:rsid w:val="00224B76"/>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Parasts"/>
    <w:rsid w:val="00224B76"/>
    <w:pPr>
      <w:spacing w:before="60" w:after="60"/>
      <w:ind w:left="709"/>
      <w:jc w:val="both"/>
    </w:pPr>
    <w:rPr>
      <w:rFonts w:ascii="Arial" w:hAnsi="Arial"/>
      <w:sz w:val="20"/>
      <w:szCs w:val="20"/>
      <w:lang w:val="en-GB" w:eastAsia="en-US"/>
    </w:rPr>
  </w:style>
  <w:style w:type="paragraph" w:customStyle="1" w:styleId="Basic">
    <w:name w:val="Basic"/>
    <w:basedOn w:val="Parasts"/>
    <w:rsid w:val="00224B76"/>
    <w:pPr>
      <w:spacing w:before="60" w:after="60" w:line="280" w:lineRule="atLeast"/>
    </w:pPr>
    <w:rPr>
      <w:sz w:val="20"/>
      <w:lang w:val="en-GB" w:eastAsia="en-US"/>
    </w:rPr>
  </w:style>
  <w:style w:type="paragraph" w:customStyle="1" w:styleId="StyleBodyText2Bold">
    <w:name w:val="Style Body Text 2 + Bold"/>
    <w:basedOn w:val="Pamatteksts2"/>
    <w:autoRedefine/>
    <w:rsid w:val="00224B76"/>
    <w:pPr>
      <w:tabs>
        <w:tab w:val="left" w:pos="1062"/>
        <w:tab w:val="left" w:pos="7180"/>
        <w:tab w:val="left" w:pos="8243"/>
        <w:tab w:val="left" w:pos="13720"/>
      </w:tabs>
      <w:spacing w:after="120"/>
    </w:pPr>
    <w:rPr>
      <w:rFonts w:ascii="Arial" w:hAnsi="Arial" w:cs="Arial"/>
      <w:b/>
      <w:iCs/>
      <w:spacing w:val="-2"/>
      <w:sz w:val="24"/>
      <w:lang w:val="en-GB"/>
    </w:rPr>
  </w:style>
  <w:style w:type="paragraph" w:customStyle="1" w:styleId="Bulletnew">
    <w:name w:val="Bullet new"/>
    <w:basedOn w:val="Parasts"/>
    <w:rsid w:val="00224B76"/>
    <w:pPr>
      <w:numPr>
        <w:ilvl w:val="1"/>
        <w:numId w:val="13"/>
      </w:numPr>
      <w:tabs>
        <w:tab w:val="num" w:pos="741"/>
        <w:tab w:val="right" w:pos="8222"/>
      </w:tabs>
      <w:spacing w:after="120" w:line="280" w:lineRule="atLeast"/>
      <w:ind w:left="741" w:hanging="456"/>
    </w:pPr>
    <w:rPr>
      <w:rFonts w:ascii="Arial" w:hAnsi="Arial"/>
      <w:spacing w:val="-1"/>
      <w:sz w:val="20"/>
      <w:lang w:val="en-GB" w:eastAsia="en-US"/>
    </w:rPr>
  </w:style>
  <w:style w:type="paragraph" w:customStyle="1" w:styleId="Single">
    <w:name w:val="Single"/>
    <w:basedOn w:val="Parasts"/>
    <w:rsid w:val="00224B76"/>
    <w:pPr>
      <w:spacing w:line="300" w:lineRule="atLeast"/>
    </w:pPr>
    <w:rPr>
      <w:rFonts w:ascii="Garamond" w:hAnsi="Garamond"/>
      <w:sz w:val="22"/>
      <w:szCs w:val="20"/>
      <w:lang w:val="en-GB" w:eastAsia="en-US"/>
    </w:rPr>
  </w:style>
  <w:style w:type="paragraph" w:styleId="Tekstabloks">
    <w:name w:val="Block Text"/>
    <w:basedOn w:val="Parasts"/>
    <w:rsid w:val="00224B76"/>
    <w:pPr>
      <w:shd w:val="clear" w:color="auto" w:fill="FFFFFF"/>
      <w:spacing w:before="108" w:line="278" w:lineRule="exact"/>
      <w:ind w:left="1435" w:right="89"/>
      <w:jc w:val="both"/>
    </w:pPr>
    <w:rPr>
      <w:color w:val="000000"/>
      <w:spacing w:val="-1"/>
      <w:sz w:val="22"/>
      <w:szCs w:val="22"/>
      <w:lang w:val="en-GB" w:eastAsia="en-US"/>
    </w:rPr>
  </w:style>
  <w:style w:type="paragraph" w:customStyle="1" w:styleId="Bulletnewletters">
    <w:name w:val="Bullet new letters"/>
    <w:basedOn w:val="Bulletnew"/>
    <w:rsid w:val="00224B76"/>
    <w:pPr>
      <w:numPr>
        <w:ilvl w:val="0"/>
        <w:numId w:val="0"/>
      </w:numPr>
      <w:tabs>
        <w:tab w:val="left" w:pos="993"/>
        <w:tab w:val="left" w:pos="2694"/>
        <w:tab w:val="left" w:pos="3261"/>
      </w:tabs>
    </w:pPr>
    <w:rPr>
      <w:szCs w:val="20"/>
    </w:rPr>
  </w:style>
  <w:style w:type="paragraph" w:customStyle="1" w:styleId="Volume">
    <w:name w:val="Volume"/>
    <w:basedOn w:val="text"/>
    <w:next w:val="Section"/>
    <w:rsid w:val="00224B76"/>
    <w:pPr>
      <w:pageBreakBefore/>
      <w:spacing w:before="360" w:line="360" w:lineRule="exact"/>
      <w:jc w:val="center"/>
    </w:pPr>
    <w:rPr>
      <w:b/>
      <w:sz w:val="36"/>
    </w:rPr>
  </w:style>
  <w:style w:type="paragraph" w:customStyle="1" w:styleId="Bulletnewnumbers">
    <w:name w:val="Bullet new numbers"/>
    <w:basedOn w:val="Bulletnewletters"/>
    <w:rsid w:val="00224B76"/>
    <w:pPr>
      <w:tabs>
        <w:tab w:val="right" w:pos="8789"/>
      </w:tabs>
      <w:jc w:val="both"/>
    </w:pPr>
    <w:rPr>
      <w:rFonts w:cs="Arial"/>
    </w:rPr>
  </w:style>
  <w:style w:type="paragraph" w:customStyle="1" w:styleId="Bodytxt">
    <w:name w:val="Bodytxt"/>
    <w:basedOn w:val="Parasts"/>
    <w:rsid w:val="00224B76"/>
    <w:pPr>
      <w:keepNext/>
      <w:jc w:val="both"/>
    </w:pPr>
    <w:rPr>
      <w:sz w:val="22"/>
      <w:lang w:val="en-GB" w:eastAsia="de-DE"/>
    </w:rPr>
  </w:style>
  <w:style w:type="paragraph" w:styleId="Vienkrsteksts">
    <w:name w:val="Plain Text"/>
    <w:basedOn w:val="Parasts"/>
    <w:rsid w:val="00224B76"/>
    <w:pPr>
      <w:numPr>
        <w:ilvl w:val="1"/>
        <w:numId w:val="15"/>
      </w:numPr>
      <w:tabs>
        <w:tab w:val="clear" w:pos="3425"/>
      </w:tabs>
      <w:spacing w:after="240"/>
      <w:ind w:left="0" w:firstLine="0"/>
      <w:jc w:val="both"/>
    </w:pPr>
    <w:rPr>
      <w:rFonts w:ascii="Courier New" w:hAnsi="Courier New"/>
      <w:sz w:val="20"/>
      <w:szCs w:val="20"/>
      <w:lang w:eastAsia="en-US"/>
    </w:rPr>
  </w:style>
  <w:style w:type="paragraph" w:customStyle="1" w:styleId="ListBulletNoSpace">
    <w:name w:val="List Bullet NoSpace"/>
    <w:basedOn w:val="Sarakstaaizzme"/>
    <w:rsid w:val="00224B76"/>
    <w:pPr>
      <w:tabs>
        <w:tab w:val="left" w:pos="425"/>
      </w:tabs>
      <w:spacing w:line="270" w:lineRule="atLeast"/>
      <w:ind w:left="425" w:hanging="425"/>
    </w:pPr>
    <w:rPr>
      <w:sz w:val="23"/>
      <w:szCs w:val="20"/>
      <w:lang w:val="en-GB" w:eastAsia="da-DK"/>
    </w:rPr>
  </w:style>
  <w:style w:type="paragraph" w:styleId="Sarakstaaizzme">
    <w:name w:val="List Bullet"/>
    <w:basedOn w:val="Parasts"/>
    <w:rsid w:val="00224B76"/>
    <w:pPr>
      <w:ind w:left="283" w:hanging="283"/>
    </w:pPr>
    <w:rPr>
      <w:lang w:eastAsia="en-US"/>
    </w:rPr>
  </w:style>
  <w:style w:type="character" w:customStyle="1" w:styleId="CharChar">
    <w:name w:val="Char Char"/>
    <w:rsid w:val="00224B76"/>
    <w:rPr>
      <w:rFonts w:ascii="Arial" w:hAnsi="Arial" w:cs="Arial"/>
      <w:sz w:val="22"/>
      <w:szCs w:val="24"/>
      <w:lang w:val="lv-LV" w:eastAsia="en-US" w:bidi="ar-SA"/>
    </w:rPr>
  </w:style>
  <w:style w:type="paragraph" w:customStyle="1" w:styleId="BodyTextNoSpace">
    <w:name w:val="Body Text NoSpace"/>
    <w:basedOn w:val="Pamatteksts"/>
    <w:link w:val="BodyTextNoSpaceChar"/>
    <w:rsid w:val="00224B76"/>
    <w:pPr>
      <w:spacing w:after="0" w:line="270" w:lineRule="atLeast"/>
    </w:pPr>
    <w:rPr>
      <w:sz w:val="23"/>
      <w:szCs w:val="20"/>
      <w:lang w:val="en-GB" w:eastAsia="da-DK"/>
    </w:rPr>
  </w:style>
  <w:style w:type="character" w:customStyle="1" w:styleId="BodyTextNoSpaceChar">
    <w:name w:val="Body Text NoSpace Char"/>
    <w:link w:val="BodyTextNoSpace"/>
    <w:rsid w:val="00224B76"/>
    <w:rPr>
      <w:sz w:val="23"/>
      <w:lang w:val="en-GB" w:eastAsia="da-DK" w:bidi="ar-SA"/>
    </w:rPr>
  </w:style>
  <w:style w:type="paragraph" w:styleId="Parakstszemobjekta">
    <w:name w:val="caption"/>
    <w:aliases w:val="Caption Char,Caption Char1 Char1 Char Char,Caption Char Char2 Char1 Char Char,Caption Char Char Char Char Char1 Char1 Char Char1 Char,Caption Char Char Char Char Char Char Char Char Char Char,Caption Char Char Char1 Char Char Char"/>
    <w:basedOn w:val="Parasts"/>
    <w:next w:val="Pamatteksts"/>
    <w:link w:val="ParakstszemobjektaRakstz"/>
    <w:qFormat/>
    <w:rsid w:val="00224B76"/>
    <w:pPr>
      <w:spacing w:before="140" w:after="140" w:line="250" w:lineRule="atLeast"/>
      <w:ind w:left="1276" w:hanging="1276"/>
    </w:pPr>
    <w:rPr>
      <w:i/>
      <w:sz w:val="21"/>
      <w:lang w:val="en-GB" w:eastAsia="da-DK"/>
    </w:rPr>
  </w:style>
  <w:style w:type="character" w:customStyle="1" w:styleId="ParakstszemobjektaRakstz">
    <w:name w:val="Paraksts zem objekta Rakstz."/>
    <w:aliases w:val="Caption Char Rakstz.,Caption Char1 Char1 Char Char Rakstz.,Caption Char Char2 Char1 Char Char Rakstz.,Caption Char Char Char Char Char1 Char1 Char Char1 Char Rakstz.,Caption Char Char Char1 Char Char Char Rakstz."/>
    <w:link w:val="Parakstszemobjekta"/>
    <w:rsid w:val="00224B76"/>
    <w:rPr>
      <w:i/>
      <w:sz w:val="21"/>
      <w:szCs w:val="24"/>
      <w:lang w:val="en-GB" w:eastAsia="da-DK" w:bidi="ar-SA"/>
    </w:rPr>
  </w:style>
  <w:style w:type="paragraph" w:customStyle="1" w:styleId="Table">
    <w:name w:val="Table"/>
    <w:basedOn w:val="Parasts"/>
    <w:rsid w:val="00224B76"/>
    <w:pPr>
      <w:spacing w:before="60" w:after="60" w:line="220" w:lineRule="atLeast"/>
    </w:pPr>
    <w:rPr>
      <w:rFonts w:ascii="DaneHelveticaNeue" w:hAnsi="DaneHelveticaNeue"/>
      <w:sz w:val="18"/>
      <w:szCs w:val="20"/>
      <w:lang w:val="en-GB" w:eastAsia="da-DK"/>
    </w:rPr>
  </w:style>
  <w:style w:type="paragraph" w:styleId="Saraksts2">
    <w:name w:val="List 2"/>
    <w:basedOn w:val="Parasts"/>
    <w:rsid w:val="00224B76"/>
    <w:pPr>
      <w:ind w:left="566" w:hanging="283"/>
    </w:pPr>
    <w:rPr>
      <w:lang w:val="en-US" w:eastAsia="en-US"/>
    </w:rPr>
  </w:style>
  <w:style w:type="paragraph" w:styleId="Saraksts3">
    <w:name w:val="List 3"/>
    <w:basedOn w:val="Parasts"/>
    <w:rsid w:val="00224B76"/>
    <w:pPr>
      <w:ind w:left="849" w:hanging="283"/>
    </w:pPr>
    <w:rPr>
      <w:lang w:val="en-US" w:eastAsia="en-US"/>
    </w:rPr>
  </w:style>
  <w:style w:type="paragraph" w:styleId="Saraksts4">
    <w:name w:val="List 4"/>
    <w:basedOn w:val="Parasts"/>
    <w:rsid w:val="00224B76"/>
    <w:pPr>
      <w:ind w:left="1132" w:hanging="283"/>
    </w:pPr>
    <w:rPr>
      <w:lang w:val="en-US" w:eastAsia="en-US"/>
    </w:rPr>
  </w:style>
  <w:style w:type="paragraph" w:styleId="Sarakstaturpinjums2">
    <w:name w:val="List Continue 2"/>
    <w:basedOn w:val="Parasts"/>
    <w:rsid w:val="00224B76"/>
    <w:pPr>
      <w:spacing w:after="120"/>
      <w:ind w:left="566"/>
    </w:pPr>
    <w:rPr>
      <w:lang w:val="en-US" w:eastAsia="en-US"/>
    </w:rPr>
  </w:style>
  <w:style w:type="paragraph" w:styleId="Sarakstaturpinjums3">
    <w:name w:val="List Continue 3"/>
    <w:basedOn w:val="Parasts"/>
    <w:rsid w:val="00224B76"/>
    <w:pPr>
      <w:spacing w:after="120"/>
      <w:ind w:left="849"/>
    </w:pPr>
    <w:rPr>
      <w:lang w:val="en-US" w:eastAsia="en-US"/>
    </w:rPr>
  </w:style>
  <w:style w:type="paragraph" w:customStyle="1" w:styleId="HeaderEven">
    <w:name w:val="HeaderEven"/>
    <w:basedOn w:val="Parasts"/>
    <w:rsid w:val="00224B76"/>
    <w:pPr>
      <w:tabs>
        <w:tab w:val="right" w:pos="7371"/>
      </w:tabs>
      <w:spacing w:line="270" w:lineRule="atLeast"/>
      <w:ind w:left="-2268"/>
    </w:pPr>
    <w:rPr>
      <w:sz w:val="23"/>
      <w:szCs w:val="20"/>
      <w:lang w:val="en-GB" w:eastAsia="da-DK"/>
    </w:rPr>
  </w:style>
  <w:style w:type="paragraph" w:customStyle="1" w:styleId="BodyMargin">
    <w:name w:val="Body Margin"/>
    <w:basedOn w:val="Pamatteksts"/>
    <w:next w:val="Pamatteksts"/>
    <w:rsid w:val="00224B76"/>
    <w:pPr>
      <w:spacing w:after="270" w:line="270" w:lineRule="atLeast"/>
      <w:ind w:hanging="2268"/>
    </w:pPr>
    <w:rPr>
      <w:sz w:val="23"/>
      <w:szCs w:val="20"/>
      <w:lang w:val="en-GB" w:eastAsia="da-DK"/>
    </w:rPr>
  </w:style>
  <w:style w:type="paragraph" w:customStyle="1" w:styleId="MarginFrame">
    <w:name w:val="Margin Frame"/>
    <w:basedOn w:val="Parasts"/>
    <w:rsid w:val="00224B76"/>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224B76"/>
    <w:pPr>
      <w:spacing w:after="0"/>
    </w:pPr>
  </w:style>
  <w:style w:type="paragraph" w:styleId="Sarakstaaizzme2">
    <w:name w:val="List Bullet 2"/>
    <w:basedOn w:val="Sarakstaaizzme"/>
    <w:rsid w:val="00224B76"/>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Sarakstaaizzme2"/>
    <w:rsid w:val="00224B76"/>
    <w:pPr>
      <w:spacing w:after="0"/>
    </w:pPr>
  </w:style>
  <w:style w:type="paragraph" w:styleId="Sarakstaturpinjums">
    <w:name w:val="List Continue"/>
    <w:basedOn w:val="Sarakstanumurs"/>
    <w:rsid w:val="00224B76"/>
    <w:pPr>
      <w:ind w:firstLine="0"/>
    </w:pPr>
  </w:style>
  <w:style w:type="paragraph" w:styleId="Sarakstanumurs">
    <w:name w:val="List Number"/>
    <w:basedOn w:val="Pamatteksts"/>
    <w:rsid w:val="00224B76"/>
    <w:pPr>
      <w:tabs>
        <w:tab w:val="num" w:pos="2345"/>
      </w:tabs>
      <w:spacing w:after="270" w:line="270" w:lineRule="atLeast"/>
      <w:ind w:left="2345" w:hanging="360"/>
    </w:pPr>
    <w:rPr>
      <w:sz w:val="23"/>
      <w:szCs w:val="20"/>
      <w:lang w:val="en-GB" w:eastAsia="da-DK"/>
    </w:rPr>
  </w:style>
  <w:style w:type="paragraph" w:styleId="Sarakstanumurs2">
    <w:name w:val="List Number 2"/>
    <w:basedOn w:val="Sarakstanumurs"/>
    <w:rsid w:val="00224B76"/>
    <w:pPr>
      <w:numPr>
        <w:ilvl w:val="1"/>
      </w:numPr>
      <w:tabs>
        <w:tab w:val="num" w:pos="2345"/>
      </w:tabs>
      <w:ind w:left="850" w:hanging="425"/>
    </w:pPr>
  </w:style>
  <w:style w:type="paragraph" w:customStyle="1" w:styleId="ListContinueNoSpace">
    <w:name w:val="List Continue NoSpace"/>
    <w:basedOn w:val="Sarakstaturpinjums"/>
    <w:rsid w:val="00224B76"/>
    <w:pPr>
      <w:spacing w:after="0"/>
    </w:pPr>
  </w:style>
  <w:style w:type="paragraph" w:customStyle="1" w:styleId="ListContinue2NoSpace">
    <w:name w:val="List Continue 2 NoSpace"/>
    <w:basedOn w:val="Sarakstaturpinjums2"/>
    <w:rsid w:val="00224B76"/>
    <w:pPr>
      <w:spacing w:after="0" w:line="270" w:lineRule="atLeast"/>
      <w:ind w:left="851"/>
    </w:pPr>
    <w:rPr>
      <w:sz w:val="23"/>
      <w:szCs w:val="20"/>
      <w:lang w:val="en-GB" w:eastAsia="da-DK"/>
    </w:rPr>
  </w:style>
  <w:style w:type="paragraph" w:customStyle="1" w:styleId="ListNumberNoSpace">
    <w:name w:val="List Number NoSpace"/>
    <w:basedOn w:val="Sarakstanumurs"/>
    <w:rsid w:val="00224B76"/>
    <w:pPr>
      <w:numPr>
        <w:numId w:val="17"/>
      </w:numPr>
      <w:tabs>
        <w:tab w:val="clear" w:pos="851"/>
        <w:tab w:val="num" w:pos="425"/>
      </w:tabs>
      <w:spacing w:after="0"/>
      <w:ind w:left="425" w:hanging="425"/>
    </w:pPr>
  </w:style>
  <w:style w:type="paragraph" w:customStyle="1" w:styleId="ListNumber2NoSpace">
    <w:name w:val="List Number 2 NoSpace"/>
    <w:basedOn w:val="Sarakstanumurs2"/>
    <w:rsid w:val="00224B76"/>
    <w:pPr>
      <w:spacing w:after="0"/>
    </w:pPr>
  </w:style>
  <w:style w:type="paragraph" w:customStyle="1" w:styleId="ListHanging">
    <w:name w:val="List Hanging"/>
    <w:basedOn w:val="Pamatteksts"/>
    <w:rsid w:val="00224B76"/>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224B76"/>
    <w:pPr>
      <w:spacing w:after="0"/>
    </w:pPr>
  </w:style>
  <w:style w:type="paragraph" w:styleId="Paraksts">
    <w:name w:val="Signature"/>
    <w:basedOn w:val="Pamatteksts"/>
    <w:rsid w:val="00224B76"/>
    <w:pPr>
      <w:numPr>
        <w:ilvl w:val="1"/>
        <w:numId w:val="18"/>
      </w:numPr>
      <w:tabs>
        <w:tab w:val="clear" w:pos="851"/>
      </w:tabs>
      <w:spacing w:after="0" w:line="220" w:lineRule="atLeast"/>
      <w:ind w:left="0" w:firstLine="0"/>
    </w:pPr>
    <w:rPr>
      <w:sz w:val="18"/>
      <w:szCs w:val="20"/>
      <w:lang w:val="en-GB" w:eastAsia="da-DK"/>
    </w:rPr>
  </w:style>
  <w:style w:type="paragraph" w:customStyle="1" w:styleId="FrontPage1">
    <w:name w:val="FrontPage1"/>
    <w:basedOn w:val="Parasts"/>
    <w:next w:val="Pamatteksts"/>
    <w:rsid w:val="00224B76"/>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Pamatteksts"/>
    <w:rsid w:val="00224B76"/>
    <w:pPr>
      <w:spacing w:line="400" w:lineRule="exact"/>
    </w:pPr>
    <w:rPr>
      <w:rFonts w:ascii="TrueHelveticaBlack" w:hAnsi="TrueHelveticaBlack"/>
      <w:sz w:val="36"/>
    </w:rPr>
  </w:style>
  <w:style w:type="paragraph" w:styleId="Sarakstaaizzme3">
    <w:name w:val="List Bullet 3"/>
    <w:basedOn w:val="Sarakstaaizzme2"/>
    <w:rsid w:val="00224B76"/>
    <w:pPr>
      <w:tabs>
        <w:tab w:val="clear" w:pos="851"/>
        <w:tab w:val="left" w:pos="1276"/>
      </w:tabs>
      <w:ind w:left="1276"/>
    </w:pPr>
  </w:style>
  <w:style w:type="paragraph" w:styleId="Sarakstanumurs3">
    <w:name w:val="List Number 3"/>
    <w:basedOn w:val="Sarakstanumurs2"/>
    <w:rsid w:val="00224B76"/>
    <w:pPr>
      <w:numPr>
        <w:ilvl w:val="0"/>
      </w:numPr>
      <w:tabs>
        <w:tab w:val="left" w:pos="1276"/>
        <w:tab w:val="num" w:pos="2160"/>
        <w:tab w:val="num" w:pos="2345"/>
      </w:tabs>
      <w:ind w:left="1276" w:hanging="425"/>
    </w:pPr>
  </w:style>
  <w:style w:type="paragraph" w:customStyle="1" w:styleId="ListBullet3NoSpace">
    <w:name w:val="List Bullet 3 NoSpace"/>
    <w:basedOn w:val="Sarakstaaizzme3"/>
    <w:rsid w:val="00224B76"/>
    <w:pPr>
      <w:spacing w:after="0"/>
    </w:pPr>
  </w:style>
  <w:style w:type="paragraph" w:customStyle="1" w:styleId="ListContinue3NoSpace">
    <w:name w:val="List Continue 3 NoSpace"/>
    <w:basedOn w:val="Sarakstaturpinjums3"/>
    <w:rsid w:val="00224B76"/>
    <w:pPr>
      <w:numPr>
        <w:ilvl w:val="2"/>
        <w:numId w:val="15"/>
      </w:numPr>
      <w:spacing w:after="0" w:line="270" w:lineRule="atLeast"/>
      <w:ind w:left="1276"/>
    </w:pPr>
    <w:rPr>
      <w:sz w:val="23"/>
      <w:szCs w:val="20"/>
      <w:lang w:val="en-GB" w:eastAsia="da-DK"/>
    </w:rPr>
  </w:style>
  <w:style w:type="paragraph" w:customStyle="1" w:styleId="ListNumber3NoSpace">
    <w:name w:val="List Number 3 NoSpace"/>
    <w:basedOn w:val="Sarakstanumurs3"/>
    <w:rsid w:val="00224B76"/>
    <w:pPr>
      <w:spacing w:after="0"/>
    </w:pPr>
  </w:style>
  <w:style w:type="paragraph" w:customStyle="1" w:styleId="ListContinue0">
    <w:name w:val="List Continue 0"/>
    <w:basedOn w:val="Sarakstaturpinjums"/>
    <w:rsid w:val="00224B76"/>
    <w:pPr>
      <w:ind w:left="0"/>
    </w:pPr>
  </w:style>
  <w:style w:type="paragraph" w:customStyle="1" w:styleId="ListContinue0NoSpace">
    <w:name w:val="List Continue 0 NoSpace"/>
    <w:basedOn w:val="ListContinue0"/>
    <w:rsid w:val="00224B76"/>
    <w:pPr>
      <w:spacing w:after="0"/>
    </w:pPr>
  </w:style>
  <w:style w:type="paragraph" w:customStyle="1" w:styleId="CaptionMargin">
    <w:name w:val="Caption Margin"/>
    <w:basedOn w:val="Parakstszemobjekta"/>
    <w:next w:val="Pamatteksts"/>
    <w:rsid w:val="00224B76"/>
    <w:pPr>
      <w:ind w:left="-992"/>
    </w:pPr>
    <w:rPr>
      <w:szCs w:val="20"/>
    </w:rPr>
  </w:style>
  <w:style w:type="paragraph" w:customStyle="1" w:styleId="FrontPageFrame">
    <w:name w:val="FrontPageFrame"/>
    <w:basedOn w:val="Parasts"/>
    <w:rsid w:val="00224B76"/>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Parasts"/>
    <w:next w:val="Parasts"/>
    <w:rsid w:val="00224B76"/>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Parasts"/>
    <w:next w:val="Parasts"/>
    <w:rsid w:val="00224B76"/>
    <w:pPr>
      <w:framePr w:hSpace="284" w:wrap="around" w:vAnchor="text" w:hAnchor="margin" w:xAlign="right" w:y="1"/>
      <w:numPr>
        <w:ilvl w:val="2"/>
        <w:numId w:val="18"/>
      </w:numPr>
      <w:tabs>
        <w:tab w:val="clear" w:pos="1211"/>
      </w:tabs>
      <w:spacing w:line="270" w:lineRule="atLeast"/>
      <w:ind w:left="0"/>
    </w:pPr>
    <w:rPr>
      <w:sz w:val="23"/>
      <w:szCs w:val="20"/>
      <w:lang w:val="en-GB" w:eastAsia="da-DK"/>
    </w:rPr>
  </w:style>
  <w:style w:type="paragraph" w:customStyle="1" w:styleId="FooterFrame">
    <w:name w:val="FooterFrame"/>
    <w:basedOn w:val="Parasts"/>
    <w:next w:val="Parasts"/>
    <w:rsid w:val="00224B76"/>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Tekstabloks"/>
    <w:rsid w:val="00224B76"/>
    <w:pPr>
      <w:spacing w:before="160" w:after="0"/>
    </w:pPr>
    <w:rPr>
      <w:sz w:val="20"/>
    </w:rPr>
  </w:style>
  <w:style w:type="paragraph" w:customStyle="1" w:styleId="ContentsPage">
    <w:name w:val="ContentsPage"/>
    <w:basedOn w:val="Parasts"/>
    <w:next w:val="Pamatteksts"/>
    <w:rsid w:val="00224B76"/>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224B76"/>
    <w:pPr>
      <w:pageBreakBefore w:val="0"/>
      <w:spacing w:before="120" w:after="320"/>
    </w:pPr>
  </w:style>
  <w:style w:type="paragraph" w:customStyle="1" w:styleId="Appendix">
    <w:name w:val="Appendix"/>
    <w:basedOn w:val="Parasts"/>
    <w:next w:val="Pamatteksts"/>
    <w:rsid w:val="00224B76"/>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224B76"/>
    <w:pPr>
      <w:framePr w:wrap="around"/>
    </w:pPr>
    <w:rPr>
      <w:rFonts w:ascii="DaneHelveticaNeue" w:hAnsi="DaneHelveticaNeue"/>
      <w:sz w:val="16"/>
    </w:rPr>
  </w:style>
  <w:style w:type="paragraph" w:styleId="Datums">
    <w:name w:val="Date"/>
    <w:basedOn w:val="Parasts"/>
    <w:next w:val="Parasts"/>
    <w:rsid w:val="00224B76"/>
    <w:pPr>
      <w:spacing w:line="360" w:lineRule="auto"/>
    </w:pPr>
    <w:rPr>
      <w:lang w:val="en-GB" w:eastAsia="en-US"/>
    </w:rPr>
  </w:style>
  <w:style w:type="paragraph" w:customStyle="1" w:styleId="NormalA">
    <w:name w:val="Normal A"/>
    <w:basedOn w:val="Parasts"/>
    <w:rsid w:val="00224B76"/>
    <w:pPr>
      <w:tabs>
        <w:tab w:val="num" w:pos="360"/>
        <w:tab w:val="left" w:pos="1276"/>
        <w:tab w:val="left" w:pos="1559"/>
        <w:tab w:val="left" w:pos="3686"/>
      </w:tabs>
      <w:spacing w:line="360" w:lineRule="auto"/>
      <w:jc w:val="both"/>
    </w:pPr>
    <w:rPr>
      <w:lang w:val="en-GB" w:eastAsia="en-US"/>
    </w:rPr>
  </w:style>
  <w:style w:type="paragraph" w:styleId="Sarakstanumurs4">
    <w:name w:val="List Number 4"/>
    <w:basedOn w:val="Parasts"/>
    <w:rsid w:val="00224B76"/>
    <w:pPr>
      <w:tabs>
        <w:tab w:val="num" w:pos="645"/>
      </w:tabs>
      <w:spacing w:line="270" w:lineRule="atLeast"/>
      <w:ind w:left="645" w:hanging="360"/>
    </w:pPr>
    <w:rPr>
      <w:sz w:val="23"/>
      <w:szCs w:val="20"/>
      <w:lang w:val="en-GB" w:eastAsia="da-DK"/>
    </w:rPr>
  </w:style>
  <w:style w:type="paragraph" w:styleId="Sarakstaturpinjums4">
    <w:name w:val="List Continue 4"/>
    <w:basedOn w:val="Parasts"/>
    <w:rsid w:val="00224B76"/>
    <w:pPr>
      <w:spacing w:after="120"/>
      <w:ind w:left="1132"/>
    </w:pPr>
    <w:rPr>
      <w:lang w:val="en-GB" w:eastAsia="en-US"/>
    </w:rPr>
  </w:style>
  <w:style w:type="paragraph" w:customStyle="1" w:styleId="NBSclause">
    <w:name w:val="NBS clause"/>
    <w:basedOn w:val="Parasts"/>
    <w:rsid w:val="00224B76"/>
    <w:pPr>
      <w:tabs>
        <w:tab w:val="left" w:pos="284"/>
        <w:tab w:val="left" w:pos="680"/>
      </w:tabs>
      <w:overflowPunct w:val="0"/>
      <w:autoSpaceDE w:val="0"/>
      <w:autoSpaceDN w:val="0"/>
      <w:adjustRightInd w:val="0"/>
      <w:ind w:left="680" w:hanging="680"/>
      <w:textAlignment w:val="baseline"/>
    </w:pPr>
    <w:rPr>
      <w:rFonts w:ascii="Arial" w:hAnsi="Arial"/>
      <w:sz w:val="22"/>
      <w:szCs w:val="20"/>
      <w:lang w:val="en-GB" w:eastAsia="en-US"/>
    </w:rPr>
  </w:style>
  <w:style w:type="character" w:customStyle="1" w:styleId="BodyTextChar">
    <w:name w:val="Body Text Char"/>
    <w:rsid w:val="00224B76"/>
    <w:rPr>
      <w:noProof w:val="0"/>
      <w:sz w:val="23"/>
      <w:lang w:val="en-GB" w:eastAsia="da-DK" w:bidi="ar-SA"/>
    </w:rPr>
  </w:style>
  <w:style w:type="paragraph" w:customStyle="1" w:styleId="FooterEven">
    <w:name w:val="FooterEven"/>
    <w:basedOn w:val="Kjene"/>
    <w:rsid w:val="00224B76"/>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224B76"/>
    <w:pPr>
      <w:framePr w:wrap="around"/>
      <w:numPr>
        <w:numId w:val="16"/>
      </w:numPr>
      <w:ind w:left="0" w:firstLine="0"/>
    </w:pPr>
    <w:rPr>
      <w:noProof/>
      <w:color w:val="FFFFFF"/>
      <w:szCs w:val="12"/>
    </w:rPr>
  </w:style>
  <w:style w:type="paragraph" w:customStyle="1" w:styleId="Niveau3">
    <w:name w:val="Niveau 3"/>
    <w:basedOn w:val="Virsraksts3"/>
    <w:next w:val="Pamatteksts"/>
    <w:rsid w:val="00224B76"/>
    <w:pPr>
      <w:tabs>
        <w:tab w:val="num" w:pos="2160"/>
      </w:tabs>
      <w:spacing w:after="0" w:line="264" w:lineRule="auto"/>
      <w:ind w:left="2160" w:hanging="180"/>
    </w:pPr>
    <w:rPr>
      <w:b w:val="0"/>
      <w:bCs w:val="0"/>
      <w:i/>
      <w:sz w:val="24"/>
      <w:szCs w:val="20"/>
      <w:lang w:eastAsia="da-DK"/>
    </w:rPr>
  </w:style>
  <w:style w:type="paragraph" w:customStyle="1" w:styleId="BodyMarginChar">
    <w:name w:val="Body Margin Char"/>
    <w:basedOn w:val="Pamatteksts"/>
    <w:next w:val="Pamatteksts"/>
    <w:rsid w:val="00224B76"/>
    <w:pPr>
      <w:spacing w:after="270" w:line="270" w:lineRule="atLeast"/>
      <w:ind w:hanging="2268"/>
    </w:pPr>
    <w:rPr>
      <w:sz w:val="23"/>
      <w:szCs w:val="20"/>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224B76"/>
    <w:rPr>
      <w:sz w:val="23"/>
      <w:lang w:val="en-GB" w:eastAsia="da-DK" w:bidi="ar-SA"/>
    </w:rPr>
  </w:style>
  <w:style w:type="character" w:customStyle="1" w:styleId="BodyTextChar1">
    <w:name w:val="Body Text Char1"/>
    <w:rsid w:val="00224B76"/>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224B76"/>
    <w:rPr>
      <w:sz w:val="23"/>
      <w:lang w:val="en-GB" w:eastAsia="da-DK" w:bidi="ar-SA"/>
    </w:rPr>
  </w:style>
  <w:style w:type="paragraph" w:styleId="Paraststmeklis">
    <w:name w:val="Normal (Web)"/>
    <w:basedOn w:val="Parasts"/>
    <w:uiPriority w:val="99"/>
    <w:rsid w:val="00224B76"/>
    <w:pPr>
      <w:spacing w:before="100" w:beforeAutospacing="1" w:after="100" w:afterAutospacing="1"/>
    </w:pPr>
  </w:style>
  <w:style w:type="paragraph" w:customStyle="1" w:styleId="Style2">
    <w:name w:val="Style2"/>
    <w:basedOn w:val="Parasts"/>
    <w:rsid w:val="00224B76"/>
    <w:pPr>
      <w:widowControl w:val="0"/>
      <w:numPr>
        <w:numId w:val="19"/>
      </w:numPr>
      <w:tabs>
        <w:tab w:val="clear" w:pos="1209"/>
      </w:tabs>
      <w:ind w:left="0" w:firstLine="0"/>
    </w:pPr>
    <w:rPr>
      <w:lang w:eastAsia="en-US"/>
    </w:rPr>
  </w:style>
  <w:style w:type="paragraph" w:customStyle="1" w:styleId="Daa">
    <w:name w:val="Daļa"/>
    <w:basedOn w:val="PielikumiRakstz"/>
    <w:rsid w:val="00224B76"/>
    <w:pPr>
      <w:jc w:val="center"/>
    </w:pPr>
    <w:rPr>
      <w:sz w:val="22"/>
      <w:szCs w:val="22"/>
    </w:rPr>
  </w:style>
  <w:style w:type="paragraph" w:customStyle="1" w:styleId="nDaa">
    <w:name w:val="nDaļa"/>
    <w:basedOn w:val="Nodaa"/>
    <w:rsid w:val="00224B76"/>
    <w:pPr>
      <w:jc w:val="center"/>
    </w:pPr>
  </w:style>
  <w:style w:type="paragraph" w:customStyle="1" w:styleId="Pielikumi">
    <w:name w:val="Pielikumi"/>
    <w:basedOn w:val="PielikumiRakstz"/>
    <w:rsid w:val="00224B76"/>
  </w:style>
  <w:style w:type="paragraph" w:customStyle="1" w:styleId="Pielikums">
    <w:name w:val="Pielikums"/>
    <w:basedOn w:val="Pielikumi"/>
    <w:rsid w:val="00224B76"/>
    <w:pPr>
      <w:jc w:val="right"/>
    </w:pPr>
  </w:style>
  <w:style w:type="character" w:customStyle="1" w:styleId="NoIndentRakstz">
    <w:name w:val="No Indent Rakstz."/>
    <w:rsid w:val="00224B76"/>
    <w:rPr>
      <w:color w:val="000000"/>
      <w:sz w:val="22"/>
      <w:szCs w:val="24"/>
      <w:lang w:val="en-GB" w:eastAsia="en-US" w:bidi="ar-SA"/>
    </w:rPr>
  </w:style>
  <w:style w:type="paragraph" w:styleId="Saturs8">
    <w:name w:val="toc 8"/>
    <w:basedOn w:val="Parasts"/>
    <w:next w:val="Parasts"/>
    <w:autoRedefine/>
    <w:semiHidden/>
    <w:rsid w:val="00233B6B"/>
    <w:pPr>
      <w:ind w:left="1680"/>
    </w:pPr>
  </w:style>
  <w:style w:type="paragraph" w:styleId="Sarakstarindkopa">
    <w:name w:val="List Paragraph"/>
    <w:basedOn w:val="Parasts"/>
    <w:link w:val="SarakstarindkopaRakstz"/>
    <w:qFormat/>
    <w:rsid w:val="004A4861"/>
    <w:pPr>
      <w:ind w:left="720"/>
    </w:pPr>
  </w:style>
  <w:style w:type="character" w:customStyle="1" w:styleId="ApakpunktsChar">
    <w:name w:val="Apakšpunkts Char"/>
    <w:link w:val="Apakpunkts"/>
    <w:rsid w:val="00F91A3B"/>
    <w:rPr>
      <w:rFonts w:ascii="Arial" w:hAnsi="Arial"/>
      <w:b/>
      <w:szCs w:val="24"/>
      <w:lang w:val="x-none" w:eastAsia="x-none"/>
    </w:rPr>
  </w:style>
  <w:style w:type="character" w:customStyle="1" w:styleId="apple-style-span">
    <w:name w:val="apple-style-span"/>
    <w:basedOn w:val="Noklusjumarindkopasfonts"/>
    <w:rsid w:val="00F91A3B"/>
  </w:style>
  <w:style w:type="character" w:customStyle="1" w:styleId="Virsraksts3Rakstz">
    <w:name w:val="Virsraksts 3 Rakstz."/>
    <w:aliases w:val="Dritte Ebene Rakstz.,Sous-titre (3) Rakstz.,h3 Rakstz.,level3 Rakstz.,level 3 Rakstz.,Spec 3 Rakstz."/>
    <w:link w:val="Virsraksts3"/>
    <w:rsid w:val="00260DF1"/>
    <w:rPr>
      <w:rFonts w:cs="Arial"/>
      <w:b/>
      <w:bCs/>
      <w:sz w:val="26"/>
      <w:szCs w:val="26"/>
      <w:lang w:val="en-GB" w:eastAsia="en-US"/>
    </w:rPr>
  </w:style>
  <w:style w:type="character" w:customStyle="1" w:styleId="VrestekstsRakstz">
    <w:name w:val="Vēres teksts Rakstz."/>
    <w:link w:val="Vresteksts"/>
    <w:semiHidden/>
    <w:rsid w:val="005829FE"/>
    <w:rPr>
      <w:lang w:eastAsia="en-US"/>
    </w:rPr>
  </w:style>
  <w:style w:type="character" w:customStyle="1" w:styleId="WW8Num2z0">
    <w:name w:val="WW8Num2z0"/>
    <w:rsid w:val="00797957"/>
    <w:rPr>
      <w:rFonts w:ascii="Times New Roman" w:hAnsi="Times New Roman"/>
      <w:sz w:val="23"/>
    </w:rPr>
  </w:style>
  <w:style w:type="character" w:customStyle="1" w:styleId="WW8Num36z2">
    <w:name w:val="WW8Num36z2"/>
    <w:rsid w:val="003040DC"/>
    <w:rPr>
      <w:rFonts w:ascii="Wingdings" w:hAnsi="Wingdings"/>
    </w:rPr>
  </w:style>
  <w:style w:type="character" w:customStyle="1" w:styleId="FootnoteCharacters">
    <w:name w:val="Footnote Characters"/>
    <w:rsid w:val="00A0716E"/>
    <w:rPr>
      <w:vertAlign w:val="superscript"/>
    </w:rPr>
  </w:style>
  <w:style w:type="character" w:customStyle="1" w:styleId="c6">
    <w:name w:val="c6"/>
    <w:basedOn w:val="Noklusjumarindkopasfonts"/>
    <w:rsid w:val="0080638C"/>
  </w:style>
  <w:style w:type="character" w:customStyle="1" w:styleId="KjeneRakstz">
    <w:name w:val="Kājene Rakstz."/>
    <w:link w:val="Kjene"/>
    <w:uiPriority w:val="99"/>
    <w:rsid w:val="0080638C"/>
    <w:rPr>
      <w:sz w:val="24"/>
      <w:szCs w:val="24"/>
    </w:rPr>
  </w:style>
  <w:style w:type="paragraph" w:customStyle="1" w:styleId="c8">
    <w:name w:val="c8"/>
    <w:basedOn w:val="Parasts"/>
    <w:rsid w:val="0080638C"/>
    <w:pPr>
      <w:spacing w:before="100" w:beforeAutospacing="1" w:after="100" w:afterAutospacing="1"/>
    </w:pPr>
  </w:style>
  <w:style w:type="paragraph" w:customStyle="1" w:styleId="bulletnew0">
    <w:name w:val="bulletnew"/>
    <w:basedOn w:val="Parasts"/>
    <w:rsid w:val="005B65DE"/>
    <w:pPr>
      <w:spacing w:after="120" w:line="280" w:lineRule="atLeast"/>
      <w:jc w:val="both"/>
    </w:pPr>
    <w:rPr>
      <w:rFonts w:ascii="Arial" w:hAnsi="Arial" w:cs="Arial"/>
      <w:spacing w:val="-1"/>
      <w:sz w:val="20"/>
      <w:szCs w:val="20"/>
    </w:rPr>
  </w:style>
  <w:style w:type="paragraph" w:customStyle="1" w:styleId="Virsjais">
    <w:name w:val="Virsējais"/>
    <w:basedOn w:val="Sarakstarindkopa"/>
    <w:qFormat/>
    <w:rsid w:val="00BE67A5"/>
    <w:pPr>
      <w:numPr>
        <w:numId w:val="20"/>
      </w:numPr>
      <w:contextualSpacing/>
      <w:jc w:val="both"/>
      <w:outlineLvl w:val="0"/>
    </w:pPr>
    <w:rPr>
      <w:b/>
      <w:lang w:eastAsia="en-US"/>
    </w:rPr>
  </w:style>
  <w:style w:type="character" w:customStyle="1" w:styleId="apple-converted-space">
    <w:name w:val="apple-converted-space"/>
    <w:basedOn w:val="Noklusjumarindkopasfonts"/>
    <w:rsid w:val="00A01F5C"/>
  </w:style>
  <w:style w:type="character" w:customStyle="1" w:styleId="KomentratekstsRakstz">
    <w:name w:val="Komentāra teksts Rakstz."/>
    <w:link w:val="Komentrateksts"/>
    <w:uiPriority w:val="99"/>
    <w:semiHidden/>
    <w:rsid w:val="00A01F5C"/>
    <w:rPr>
      <w:lang w:eastAsia="en-US"/>
    </w:rPr>
  </w:style>
  <w:style w:type="character" w:customStyle="1" w:styleId="GalveneRakstz">
    <w:name w:val="Galvene Rakstz."/>
    <w:aliases w:val=" Char Rakstz."/>
    <w:link w:val="Galvene"/>
    <w:rsid w:val="00A910D0"/>
    <w:rPr>
      <w:sz w:val="24"/>
      <w:szCs w:val="24"/>
    </w:rPr>
  </w:style>
  <w:style w:type="character" w:customStyle="1" w:styleId="ParagrfsChar">
    <w:name w:val="Paragrāfs Char"/>
    <w:link w:val="Paragrfs"/>
    <w:rsid w:val="00450503"/>
    <w:rPr>
      <w:rFonts w:ascii="Arial" w:hAnsi="Arial"/>
      <w:szCs w:val="24"/>
      <w:lang w:val="x-none" w:eastAsia="x-none"/>
    </w:rPr>
  </w:style>
  <w:style w:type="character" w:styleId="Izteiksmgs">
    <w:name w:val="Strong"/>
    <w:uiPriority w:val="22"/>
    <w:qFormat/>
    <w:rsid w:val="00801EAF"/>
    <w:rPr>
      <w:b/>
      <w:bCs/>
    </w:rPr>
  </w:style>
  <w:style w:type="character" w:styleId="Izclums">
    <w:name w:val="Emphasis"/>
    <w:uiPriority w:val="20"/>
    <w:qFormat/>
    <w:rsid w:val="007844B9"/>
    <w:rPr>
      <w:i/>
      <w:iCs/>
    </w:rPr>
  </w:style>
  <w:style w:type="paragraph" w:customStyle="1" w:styleId="Standard">
    <w:name w:val="Standard"/>
    <w:link w:val="StandardChar"/>
    <w:rsid w:val="00004716"/>
    <w:pPr>
      <w:widowControl w:val="0"/>
      <w:suppressAutoHyphens/>
      <w:autoSpaceDN w:val="0"/>
      <w:textAlignment w:val="baseline"/>
    </w:pPr>
    <w:rPr>
      <w:rFonts w:eastAsia="Arial Unicode MS" w:cs="Arial Unicode MS"/>
      <w:kern w:val="3"/>
      <w:sz w:val="24"/>
      <w:szCs w:val="24"/>
      <w:lang w:eastAsia="zh-CN" w:bidi="hi-IN"/>
    </w:rPr>
  </w:style>
  <w:style w:type="numbering" w:customStyle="1" w:styleId="WW8Num11">
    <w:name w:val="WW8Num11"/>
    <w:basedOn w:val="Bezsaraksta"/>
    <w:rsid w:val="00004716"/>
    <w:pPr>
      <w:numPr>
        <w:numId w:val="22"/>
      </w:numPr>
    </w:pPr>
  </w:style>
  <w:style w:type="character" w:customStyle="1" w:styleId="StandardChar">
    <w:name w:val="Standard Char"/>
    <w:link w:val="Standard"/>
    <w:rsid w:val="00004716"/>
    <w:rPr>
      <w:rFonts w:eastAsia="Arial Unicode MS" w:cs="Arial Unicode MS"/>
      <w:kern w:val="3"/>
      <w:sz w:val="24"/>
      <w:szCs w:val="24"/>
      <w:lang w:eastAsia="zh-CN" w:bidi="hi-IN"/>
    </w:rPr>
  </w:style>
  <w:style w:type="character" w:customStyle="1" w:styleId="SarakstarindkopaRakstz">
    <w:name w:val="Saraksta rindkopa Rakstz."/>
    <w:basedOn w:val="StandardChar"/>
    <w:link w:val="Sarakstarindkopa"/>
    <w:rsid w:val="00004716"/>
    <w:rPr>
      <w:rFonts w:eastAsia="Arial Unicode MS" w:cs="Arial Unicode MS"/>
      <w:kern w:val="3"/>
      <w:sz w:val="24"/>
      <w:szCs w:val="24"/>
      <w:lang w:eastAsia="zh-CN" w:bidi="hi-IN"/>
    </w:rPr>
  </w:style>
  <w:style w:type="character" w:customStyle="1" w:styleId="NosaukumsRakstz">
    <w:name w:val="Nosaukums Rakstz."/>
    <w:link w:val="Nosaukums"/>
    <w:rsid w:val="003F116A"/>
    <w:rPr>
      <w:b/>
      <w:bCs/>
      <w:sz w:val="24"/>
      <w:lang w:val="en-US" w:eastAsia="en-US"/>
    </w:rPr>
  </w:style>
  <w:style w:type="character" w:customStyle="1" w:styleId="Virsraksts1Rakstz">
    <w:name w:val="Virsraksts 1 Rakstz."/>
    <w:aliases w:val="H1 Rakstz.,First subtitle Rakstz."/>
    <w:link w:val="Virsraksts1"/>
    <w:rsid w:val="000A5F66"/>
    <w:rPr>
      <w:rFonts w:ascii="Arial" w:hAnsi="Arial" w:cs="Arial"/>
      <w:b/>
      <w:bCs/>
      <w:kern w:val="32"/>
      <w:sz w:val="32"/>
      <w:szCs w:val="32"/>
    </w:rPr>
  </w:style>
  <w:style w:type="character" w:customStyle="1" w:styleId="Virsraksts2Rakstz">
    <w:name w:val="Virsraksts 2 Rakstz."/>
    <w:aliases w:val="Second subtitle Rakstz.,Char Rakstz.,u2 Rakstz."/>
    <w:link w:val="Virsraksts2"/>
    <w:uiPriority w:val="9"/>
    <w:rsid w:val="000A5F66"/>
    <w:rPr>
      <w:rFonts w:ascii="Arial" w:hAnsi="Arial" w:cs="Arial"/>
      <w:b/>
      <w:bCs/>
      <w:i/>
      <w:iCs/>
      <w:sz w:val="28"/>
      <w:szCs w:val="28"/>
    </w:rPr>
  </w:style>
  <w:style w:type="character" w:customStyle="1" w:styleId="Virsraksts4Rakstz">
    <w:name w:val="Virsraksts 4 Rakstz."/>
    <w:link w:val="Virsraksts4"/>
    <w:rsid w:val="000A5F66"/>
    <w:rPr>
      <w:b/>
      <w:bCs/>
      <w:sz w:val="28"/>
      <w:szCs w:val="28"/>
      <w:lang w:val="en-GB" w:eastAsia="en-US"/>
    </w:rPr>
  </w:style>
  <w:style w:type="paragraph" w:customStyle="1" w:styleId="Heading">
    <w:name w:val="Heading"/>
    <w:basedOn w:val="Standard"/>
    <w:next w:val="Textbody"/>
    <w:rsid w:val="000A5F66"/>
    <w:pPr>
      <w:keepNext/>
      <w:spacing w:before="240" w:after="120"/>
    </w:pPr>
    <w:rPr>
      <w:rFonts w:ascii="Arial" w:hAnsi="Arial"/>
      <w:sz w:val="28"/>
      <w:szCs w:val="28"/>
    </w:rPr>
  </w:style>
  <w:style w:type="paragraph" w:customStyle="1" w:styleId="Textbody">
    <w:name w:val="Text body"/>
    <w:basedOn w:val="Standard"/>
    <w:rsid w:val="000A5F66"/>
    <w:pPr>
      <w:spacing w:after="120"/>
    </w:pPr>
  </w:style>
  <w:style w:type="paragraph" w:styleId="Saraksts">
    <w:name w:val="List"/>
    <w:basedOn w:val="Textbody"/>
    <w:rsid w:val="000A5F66"/>
  </w:style>
  <w:style w:type="paragraph" w:customStyle="1" w:styleId="Index">
    <w:name w:val="Index"/>
    <w:basedOn w:val="Standard"/>
    <w:rsid w:val="000A5F66"/>
    <w:pPr>
      <w:suppressLineNumbers/>
    </w:pPr>
  </w:style>
  <w:style w:type="character" w:customStyle="1" w:styleId="WW8Num3z0">
    <w:name w:val="WW8Num3z0"/>
    <w:rsid w:val="000A5F66"/>
    <w:rPr>
      <w:rFonts w:ascii="Symbol" w:hAnsi="Symbol"/>
    </w:rPr>
  </w:style>
  <w:style w:type="character" w:customStyle="1" w:styleId="WW8Num3z1">
    <w:name w:val="WW8Num3z1"/>
    <w:rsid w:val="000A5F66"/>
    <w:rPr>
      <w:rFonts w:ascii="Courier New" w:hAnsi="Courier New" w:cs="Courier New"/>
    </w:rPr>
  </w:style>
  <w:style w:type="character" w:customStyle="1" w:styleId="WW8Num3z2">
    <w:name w:val="WW8Num3z2"/>
    <w:rsid w:val="000A5F66"/>
    <w:rPr>
      <w:rFonts w:ascii="Wingdings" w:hAnsi="Wingdings"/>
    </w:rPr>
  </w:style>
  <w:style w:type="character" w:customStyle="1" w:styleId="WW8Num4z0">
    <w:name w:val="WW8Num4z0"/>
    <w:rsid w:val="000A5F66"/>
    <w:rPr>
      <w:rFonts w:ascii="Symbol" w:hAnsi="Symbol"/>
    </w:rPr>
  </w:style>
  <w:style w:type="character" w:customStyle="1" w:styleId="WW8Num4z1">
    <w:name w:val="WW8Num4z1"/>
    <w:rsid w:val="000A5F66"/>
    <w:rPr>
      <w:rFonts w:ascii="Courier New" w:hAnsi="Courier New" w:cs="Courier New"/>
    </w:rPr>
  </w:style>
  <w:style w:type="character" w:customStyle="1" w:styleId="WW8Num4z2">
    <w:name w:val="WW8Num4z2"/>
    <w:rsid w:val="000A5F66"/>
    <w:rPr>
      <w:rFonts w:ascii="Wingdings" w:hAnsi="Wingdings"/>
    </w:rPr>
  </w:style>
  <w:style w:type="character" w:customStyle="1" w:styleId="WW8Num5z0">
    <w:name w:val="WW8Num5z0"/>
    <w:rsid w:val="000A5F66"/>
    <w:rPr>
      <w:rFonts w:ascii="Symbol" w:hAnsi="Symbol"/>
    </w:rPr>
  </w:style>
  <w:style w:type="character" w:customStyle="1" w:styleId="WW8Num5z1">
    <w:name w:val="WW8Num5z1"/>
    <w:rsid w:val="000A5F66"/>
    <w:rPr>
      <w:rFonts w:ascii="Courier New" w:hAnsi="Courier New" w:cs="Courier New"/>
    </w:rPr>
  </w:style>
  <w:style w:type="character" w:customStyle="1" w:styleId="WW8Num5z2">
    <w:name w:val="WW8Num5z2"/>
    <w:rsid w:val="000A5F66"/>
    <w:rPr>
      <w:rFonts w:ascii="Wingdings" w:hAnsi="Wingdings"/>
    </w:rPr>
  </w:style>
  <w:style w:type="character" w:customStyle="1" w:styleId="WW8Num6z0">
    <w:name w:val="WW8Num6z0"/>
    <w:rsid w:val="000A5F66"/>
    <w:rPr>
      <w:rFonts w:ascii="Symbol" w:hAnsi="Symbol"/>
    </w:rPr>
  </w:style>
  <w:style w:type="character" w:customStyle="1" w:styleId="WW8Num6z1">
    <w:name w:val="WW8Num6z1"/>
    <w:rsid w:val="000A5F66"/>
    <w:rPr>
      <w:rFonts w:ascii="Courier New" w:hAnsi="Courier New" w:cs="Courier New"/>
    </w:rPr>
  </w:style>
  <w:style w:type="character" w:customStyle="1" w:styleId="WW8Num6z2">
    <w:name w:val="WW8Num6z2"/>
    <w:rsid w:val="000A5F66"/>
    <w:rPr>
      <w:rFonts w:ascii="Wingdings" w:hAnsi="Wingdings"/>
    </w:rPr>
  </w:style>
  <w:style w:type="character" w:customStyle="1" w:styleId="WW8Num7z0">
    <w:name w:val="WW8Num7z0"/>
    <w:rsid w:val="000A5F66"/>
    <w:rPr>
      <w:rFonts w:ascii="Symbol" w:hAnsi="Symbol"/>
    </w:rPr>
  </w:style>
  <w:style w:type="character" w:customStyle="1" w:styleId="WW8Num7z1">
    <w:name w:val="WW8Num7z1"/>
    <w:rsid w:val="000A5F66"/>
    <w:rPr>
      <w:rFonts w:ascii="Courier New" w:hAnsi="Courier New" w:cs="Courier New"/>
    </w:rPr>
  </w:style>
  <w:style w:type="character" w:customStyle="1" w:styleId="WW8Num7z2">
    <w:name w:val="WW8Num7z2"/>
    <w:rsid w:val="000A5F66"/>
    <w:rPr>
      <w:rFonts w:ascii="Wingdings" w:hAnsi="Wingdings"/>
    </w:rPr>
  </w:style>
  <w:style w:type="character" w:customStyle="1" w:styleId="WW8Num8z0">
    <w:name w:val="WW8Num8z0"/>
    <w:rsid w:val="000A5F66"/>
    <w:rPr>
      <w:rFonts w:ascii="Symbol" w:hAnsi="Symbol"/>
    </w:rPr>
  </w:style>
  <w:style w:type="character" w:customStyle="1" w:styleId="WW8Num8z1">
    <w:name w:val="WW8Num8z1"/>
    <w:rsid w:val="000A5F66"/>
    <w:rPr>
      <w:rFonts w:ascii="Times New Roman" w:hAnsi="Times New Roman" w:cs="Calibri"/>
    </w:rPr>
  </w:style>
  <w:style w:type="character" w:customStyle="1" w:styleId="WW8Num8z2">
    <w:name w:val="WW8Num8z2"/>
    <w:rsid w:val="000A5F66"/>
    <w:rPr>
      <w:rFonts w:ascii="Wingdings" w:hAnsi="Wingdings"/>
    </w:rPr>
  </w:style>
  <w:style w:type="character" w:customStyle="1" w:styleId="WW8Num8z4">
    <w:name w:val="WW8Num8z4"/>
    <w:rsid w:val="000A5F66"/>
    <w:rPr>
      <w:rFonts w:ascii="Courier New" w:hAnsi="Courier New" w:cs="Courier New"/>
    </w:rPr>
  </w:style>
  <w:style w:type="character" w:customStyle="1" w:styleId="WW8Num9z0">
    <w:name w:val="WW8Num9z0"/>
    <w:rsid w:val="000A5F66"/>
    <w:rPr>
      <w:rFonts w:ascii="Symbol" w:hAnsi="Symbol"/>
    </w:rPr>
  </w:style>
  <w:style w:type="character" w:customStyle="1" w:styleId="WW8Num9z2">
    <w:name w:val="WW8Num9z2"/>
    <w:rsid w:val="000A5F66"/>
    <w:rPr>
      <w:rFonts w:ascii="Wingdings" w:hAnsi="Wingdings"/>
    </w:rPr>
  </w:style>
  <w:style w:type="character" w:customStyle="1" w:styleId="WW8Num9z4">
    <w:name w:val="WW8Num9z4"/>
    <w:rsid w:val="000A5F66"/>
    <w:rPr>
      <w:rFonts w:ascii="Courier New" w:hAnsi="Courier New" w:cs="Courier New"/>
    </w:rPr>
  </w:style>
  <w:style w:type="character" w:customStyle="1" w:styleId="WW8Num10z0">
    <w:name w:val="WW8Num10z0"/>
    <w:rsid w:val="000A5F66"/>
    <w:rPr>
      <w:rFonts w:ascii="Symbol" w:hAnsi="Symbol"/>
    </w:rPr>
  </w:style>
  <w:style w:type="character" w:customStyle="1" w:styleId="WW8Num10z1">
    <w:name w:val="WW8Num10z1"/>
    <w:rsid w:val="000A5F66"/>
    <w:rPr>
      <w:rFonts w:ascii="Courier New" w:hAnsi="Courier New" w:cs="Courier New"/>
    </w:rPr>
  </w:style>
  <w:style w:type="character" w:customStyle="1" w:styleId="WW8Num10z2">
    <w:name w:val="WW8Num10z2"/>
    <w:rsid w:val="000A5F66"/>
    <w:rPr>
      <w:rFonts w:ascii="Wingdings" w:hAnsi="Wingdings"/>
    </w:rPr>
  </w:style>
  <w:style w:type="character" w:customStyle="1" w:styleId="WW8Num11z0">
    <w:name w:val="WW8Num11z0"/>
    <w:rsid w:val="000A5F66"/>
    <w:rPr>
      <w:rFonts w:ascii="Symbol" w:hAnsi="Symbol"/>
    </w:rPr>
  </w:style>
  <w:style w:type="character" w:customStyle="1" w:styleId="WW8Num11z1">
    <w:name w:val="WW8Num11z1"/>
    <w:rsid w:val="000A5F66"/>
    <w:rPr>
      <w:rFonts w:ascii="Courier New" w:hAnsi="Courier New" w:cs="Courier New"/>
    </w:rPr>
  </w:style>
  <w:style w:type="character" w:customStyle="1" w:styleId="WW8Num11z2">
    <w:name w:val="WW8Num11z2"/>
    <w:rsid w:val="000A5F66"/>
    <w:rPr>
      <w:rFonts w:ascii="Wingdings" w:hAnsi="Wingdings"/>
    </w:rPr>
  </w:style>
  <w:style w:type="character" w:customStyle="1" w:styleId="WW8Num12z0">
    <w:name w:val="WW8Num12z0"/>
    <w:rsid w:val="000A5F66"/>
    <w:rPr>
      <w:rFonts w:ascii="Symbol" w:hAnsi="Symbol"/>
    </w:rPr>
  </w:style>
  <w:style w:type="character" w:customStyle="1" w:styleId="WW8Num12z1">
    <w:name w:val="WW8Num12z1"/>
    <w:rsid w:val="000A5F66"/>
    <w:rPr>
      <w:rFonts w:ascii="Courier New" w:hAnsi="Courier New" w:cs="Courier New"/>
    </w:rPr>
  </w:style>
  <w:style w:type="character" w:customStyle="1" w:styleId="WW8Num12z2">
    <w:name w:val="WW8Num12z2"/>
    <w:rsid w:val="000A5F66"/>
    <w:rPr>
      <w:rFonts w:ascii="Wingdings" w:hAnsi="Wingdings"/>
    </w:rPr>
  </w:style>
  <w:style w:type="character" w:customStyle="1" w:styleId="WW8Num13z0">
    <w:name w:val="WW8Num13z0"/>
    <w:rsid w:val="000A5F66"/>
    <w:rPr>
      <w:rFonts w:ascii="Symbol" w:hAnsi="Symbol"/>
    </w:rPr>
  </w:style>
  <w:style w:type="character" w:customStyle="1" w:styleId="WW8Num13z2">
    <w:name w:val="WW8Num13z2"/>
    <w:rsid w:val="000A5F66"/>
    <w:rPr>
      <w:rFonts w:ascii="Wingdings" w:hAnsi="Wingdings"/>
    </w:rPr>
  </w:style>
  <w:style w:type="character" w:customStyle="1" w:styleId="WW8Num13z4">
    <w:name w:val="WW8Num13z4"/>
    <w:rsid w:val="000A5F66"/>
    <w:rPr>
      <w:rFonts w:ascii="Courier New" w:hAnsi="Courier New" w:cs="Courier New"/>
    </w:rPr>
  </w:style>
  <w:style w:type="character" w:customStyle="1" w:styleId="WW8Num14z0">
    <w:name w:val="WW8Num14z0"/>
    <w:rsid w:val="000A5F66"/>
    <w:rPr>
      <w:rFonts w:ascii="Symbol" w:hAnsi="Symbol"/>
    </w:rPr>
  </w:style>
  <w:style w:type="character" w:customStyle="1" w:styleId="WW8Num14z2">
    <w:name w:val="WW8Num14z2"/>
    <w:rsid w:val="000A5F66"/>
    <w:rPr>
      <w:rFonts w:ascii="Wingdings" w:hAnsi="Wingdings"/>
    </w:rPr>
  </w:style>
  <w:style w:type="character" w:customStyle="1" w:styleId="WW8Num14z4">
    <w:name w:val="WW8Num14z4"/>
    <w:rsid w:val="000A5F66"/>
    <w:rPr>
      <w:rFonts w:ascii="Courier New" w:hAnsi="Courier New" w:cs="Courier New"/>
    </w:rPr>
  </w:style>
  <w:style w:type="character" w:customStyle="1" w:styleId="WW8Num15z0">
    <w:name w:val="WW8Num15z0"/>
    <w:rsid w:val="000A5F66"/>
    <w:rPr>
      <w:rFonts w:ascii="Symbol" w:hAnsi="Symbol"/>
    </w:rPr>
  </w:style>
  <w:style w:type="character" w:customStyle="1" w:styleId="WW8Num15z2">
    <w:name w:val="WW8Num15z2"/>
    <w:rsid w:val="000A5F66"/>
    <w:rPr>
      <w:rFonts w:ascii="Wingdings" w:hAnsi="Wingdings"/>
    </w:rPr>
  </w:style>
  <w:style w:type="character" w:customStyle="1" w:styleId="WW8Num15z4">
    <w:name w:val="WW8Num15z4"/>
    <w:rsid w:val="000A5F66"/>
    <w:rPr>
      <w:rFonts w:ascii="Courier New" w:hAnsi="Courier New" w:cs="Courier New"/>
    </w:rPr>
  </w:style>
  <w:style w:type="character" w:customStyle="1" w:styleId="WW8Num16z0">
    <w:name w:val="WW8Num16z0"/>
    <w:rsid w:val="000A5F66"/>
    <w:rPr>
      <w:rFonts w:ascii="Symbol" w:hAnsi="Symbol"/>
    </w:rPr>
  </w:style>
  <w:style w:type="character" w:customStyle="1" w:styleId="WW8Num16z1">
    <w:name w:val="WW8Num16z1"/>
    <w:rsid w:val="000A5F66"/>
    <w:rPr>
      <w:rFonts w:ascii="Courier New" w:hAnsi="Courier New" w:cs="Courier New"/>
    </w:rPr>
  </w:style>
  <w:style w:type="character" w:customStyle="1" w:styleId="WW8Num16z2">
    <w:name w:val="WW8Num16z2"/>
    <w:rsid w:val="000A5F66"/>
    <w:rPr>
      <w:rFonts w:ascii="Wingdings" w:hAnsi="Wingdings"/>
    </w:rPr>
  </w:style>
  <w:style w:type="character" w:customStyle="1" w:styleId="WW8Num17z0">
    <w:name w:val="WW8Num17z0"/>
    <w:rsid w:val="000A5F66"/>
    <w:rPr>
      <w:rFonts w:ascii="Symbol" w:hAnsi="Symbol"/>
    </w:rPr>
  </w:style>
  <w:style w:type="character" w:customStyle="1" w:styleId="WW8Num17z1">
    <w:name w:val="WW8Num17z1"/>
    <w:rsid w:val="000A5F66"/>
    <w:rPr>
      <w:rFonts w:ascii="Courier New" w:hAnsi="Courier New" w:cs="Courier New"/>
    </w:rPr>
  </w:style>
  <w:style w:type="character" w:customStyle="1" w:styleId="WW8Num17z2">
    <w:name w:val="WW8Num17z2"/>
    <w:rsid w:val="000A5F66"/>
    <w:rPr>
      <w:rFonts w:ascii="Wingdings" w:hAnsi="Wingdings"/>
    </w:rPr>
  </w:style>
  <w:style w:type="character" w:customStyle="1" w:styleId="WW8Num18z0">
    <w:name w:val="WW8Num18z0"/>
    <w:rsid w:val="000A5F66"/>
    <w:rPr>
      <w:rFonts w:ascii="Symbol" w:hAnsi="Symbol"/>
    </w:rPr>
  </w:style>
  <w:style w:type="character" w:customStyle="1" w:styleId="WW8Num18z1">
    <w:name w:val="WW8Num18z1"/>
    <w:rsid w:val="000A5F66"/>
    <w:rPr>
      <w:rFonts w:ascii="Courier New" w:hAnsi="Courier New" w:cs="Courier New"/>
    </w:rPr>
  </w:style>
  <w:style w:type="character" w:customStyle="1" w:styleId="WW8Num18z2">
    <w:name w:val="WW8Num18z2"/>
    <w:rsid w:val="000A5F66"/>
    <w:rPr>
      <w:rFonts w:ascii="Wingdings" w:hAnsi="Wingdings"/>
    </w:rPr>
  </w:style>
  <w:style w:type="character" w:customStyle="1" w:styleId="WW8Num19z0">
    <w:name w:val="WW8Num19z0"/>
    <w:rsid w:val="000A5F66"/>
    <w:rPr>
      <w:rFonts w:ascii="Symbol" w:hAnsi="Symbol"/>
    </w:rPr>
  </w:style>
  <w:style w:type="character" w:customStyle="1" w:styleId="WW8Num19z2">
    <w:name w:val="WW8Num19z2"/>
    <w:rsid w:val="000A5F66"/>
    <w:rPr>
      <w:rFonts w:ascii="Wingdings" w:hAnsi="Wingdings"/>
    </w:rPr>
  </w:style>
  <w:style w:type="character" w:customStyle="1" w:styleId="WW8Num19z4">
    <w:name w:val="WW8Num19z4"/>
    <w:rsid w:val="000A5F66"/>
    <w:rPr>
      <w:rFonts w:ascii="Courier New" w:hAnsi="Courier New" w:cs="Courier New"/>
    </w:rPr>
  </w:style>
  <w:style w:type="character" w:customStyle="1" w:styleId="WW8Num20z1">
    <w:name w:val="WW8Num20z1"/>
    <w:rsid w:val="000A5F66"/>
    <w:rPr>
      <w:rFonts w:ascii="Courier New" w:hAnsi="Courier New" w:cs="Courier New"/>
    </w:rPr>
  </w:style>
  <w:style w:type="character" w:customStyle="1" w:styleId="WW8Num20z2">
    <w:name w:val="WW8Num20z2"/>
    <w:rsid w:val="000A5F66"/>
    <w:rPr>
      <w:rFonts w:ascii="Wingdings" w:hAnsi="Wingdings"/>
    </w:rPr>
  </w:style>
  <w:style w:type="character" w:customStyle="1" w:styleId="WW8Num20z3">
    <w:name w:val="WW8Num20z3"/>
    <w:rsid w:val="000A5F66"/>
    <w:rPr>
      <w:rFonts w:ascii="Symbol" w:hAnsi="Symbol"/>
    </w:rPr>
  </w:style>
  <w:style w:type="character" w:customStyle="1" w:styleId="WW8Num21z0">
    <w:name w:val="WW8Num21z0"/>
    <w:rsid w:val="000A5F66"/>
    <w:rPr>
      <w:rFonts w:ascii="Symbol" w:hAnsi="Symbol"/>
    </w:rPr>
  </w:style>
  <w:style w:type="character" w:customStyle="1" w:styleId="WW8Num21z1">
    <w:name w:val="WW8Num21z1"/>
    <w:rsid w:val="000A5F66"/>
    <w:rPr>
      <w:rFonts w:ascii="Courier New" w:hAnsi="Courier New" w:cs="Courier New"/>
    </w:rPr>
  </w:style>
  <w:style w:type="character" w:customStyle="1" w:styleId="WW8Num21z2">
    <w:name w:val="WW8Num21z2"/>
    <w:rsid w:val="000A5F66"/>
    <w:rPr>
      <w:rFonts w:ascii="Wingdings" w:hAnsi="Wingdings"/>
    </w:rPr>
  </w:style>
  <w:style w:type="character" w:customStyle="1" w:styleId="WW8Num22z0">
    <w:name w:val="WW8Num22z0"/>
    <w:rsid w:val="000A5F66"/>
    <w:rPr>
      <w:rFonts w:ascii="Symbol" w:hAnsi="Symbol"/>
    </w:rPr>
  </w:style>
  <w:style w:type="character" w:customStyle="1" w:styleId="WW8Num22z1">
    <w:name w:val="WW8Num22z1"/>
    <w:rsid w:val="000A5F66"/>
    <w:rPr>
      <w:rFonts w:ascii="Courier New" w:hAnsi="Courier New" w:cs="Courier New"/>
    </w:rPr>
  </w:style>
  <w:style w:type="character" w:customStyle="1" w:styleId="WW8Num22z2">
    <w:name w:val="WW8Num22z2"/>
    <w:rsid w:val="000A5F66"/>
    <w:rPr>
      <w:rFonts w:ascii="Wingdings" w:hAnsi="Wingdings"/>
    </w:rPr>
  </w:style>
  <w:style w:type="character" w:customStyle="1" w:styleId="WW8Num23z0">
    <w:name w:val="WW8Num23z0"/>
    <w:rsid w:val="000A5F66"/>
    <w:rPr>
      <w:rFonts w:ascii="Symbol" w:hAnsi="Symbol"/>
    </w:rPr>
  </w:style>
  <w:style w:type="character" w:customStyle="1" w:styleId="WW8Num23z2">
    <w:name w:val="WW8Num23z2"/>
    <w:rsid w:val="000A5F66"/>
    <w:rPr>
      <w:rFonts w:ascii="Wingdings" w:hAnsi="Wingdings"/>
    </w:rPr>
  </w:style>
  <w:style w:type="character" w:customStyle="1" w:styleId="WW8Num23z4">
    <w:name w:val="WW8Num23z4"/>
    <w:rsid w:val="000A5F66"/>
    <w:rPr>
      <w:rFonts w:ascii="Courier New" w:hAnsi="Courier New" w:cs="Courier New"/>
    </w:rPr>
  </w:style>
  <w:style w:type="character" w:customStyle="1" w:styleId="WW8Num25z0">
    <w:name w:val="WW8Num25z0"/>
    <w:rsid w:val="000A5F66"/>
    <w:rPr>
      <w:rFonts w:ascii="Symbol" w:hAnsi="Symbol"/>
    </w:rPr>
  </w:style>
  <w:style w:type="character" w:customStyle="1" w:styleId="WW8Num25z2">
    <w:name w:val="WW8Num25z2"/>
    <w:rsid w:val="000A5F66"/>
    <w:rPr>
      <w:rFonts w:ascii="Wingdings" w:hAnsi="Wingdings"/>
    </w:rPr>
  </w:style>
  <w:style w:type="character" w:customStyle="1" w:styleId="WW8Num25z4">
    <w:name w:val="WW8Num25z4"/>
    <w:rsid w:val="000A5F66"/>
    <w:rPr>
      <w:rFonts w:ascii="Courier New" w:hAnsi="Courier New" w:cs="Courier New"/>
    </w:rPr>
  </w:style>
  <w:style w:type="character" w:customStyle="1" w:styleId="WW8Num26z0">
    <w:name w:val="WW8Num26z0"/>
    <w:rsid w:val="000A5F66"/>
    <w:rPr>
      <w:rFonts w:ascii="Symbol" w:hAnsi="Symbol"/>
    </w:rPr>
  </w:style>
  <w:style w:type="character" w:customStyle="1" w:styleId="WW8Num26z1">
    <w:name w:val="WW8Num26z1"/>
    <w:rsid w:val="000A5F66"/>
    <w:rPr>
      <w:rFonts w:ascii="Courier New" w:hAnsi="Courier New" w:cs="Courier New"/>
    </w:rPr>
  </w:style>
  <w:style w:type="character" w:customStyle="1" w:styleId="WW8Num26z2">
    <w:name w:val="WW8Num26z2"/>
    <w:rsid w:val="000A5F66"/>
    <w:rPr>
      <w:rFonts w:ascii="Wingdings" w:hAnsi="Wingdings"/>
    </w:rPr>
  </w:style>
  <w:style w:type="character" w:customStyle="1" w:styleId="WW8Num27z0">
    <w:name w:val="WW8Num27z0"/>
    <w:rsid w:val="000A5F66"/>
    <w:rPr>
      <w:rFonts w:ascii="Symbol" w:hAnsi="Symbol"/>
    </w:rPr>
  </w:style>
  <w:style w:type="character" w:customStyle="1" w:styleId="WW8Num27z1">
    <w:name w:val="WW8Num27z1"/>
    <w:rsid w:val="000A5F66"/>
    <w:rPr>
      <w:rFonts w:ascii="Courier New" w:hAnsi="Courier New" w:cs="Courier New"/>
    </w:rPr>
  </w:style>
  <w:style w:type="character" w:customStyle="1" w:styleId="WW8Num27z2">
    <w:name w:val="WW8Num27z2"/>
    <w:rsid w:val="000A5F66"/>
    <w:rPr>
      <w:rFonts w:ascii="Wingdings" w:hAnsi="Wingdings"/>
    </w:rPr>
  </w:style>
  <w:style w:type="character" w:customStyle="1" w:styleId="WW8Num29z0">
    <w:name w:val="WW8Num29z0"/>
    <w:rsid w:val="000A5F66"/>
    <w:rPr>
      <w:rFonts w:ascii="Symbol" w:hAnsi="Symbol"/>
    </w:rPr>
  </w:style>
  <w:style w:type="character" w:customStyle="1" w:styleId="WW8Num29z1">
    <w:name w:val="WW8Num29z1"/>
    <w:rsid w:val="000A5F66"/>
    <w:rPr>
      <w:rFonts w:ascii="Courier New" w:hAnsi="Courier New" w:cs="Courier New"/>
    </w:rPr>
  </w:style>
  <w:style w:type="character" w:customStyle="1" w:styleId="WW8Num29z2">
    <w:name w:val="WW8Num29z2"/>
    <w:rsid w:val="000A5F66"/>
    <w:rPr>
      <w:rFonts w:ascii="Wingdings" w:hAnsi="Wingdings"/>
    </w:rPr>
  </w:style>
  <w:style w:type="character" w:customStyle="1" w:styleId="WW8Num30z0">
    <w:name w:val="WW8Num30z0"/>
    <w:rsid w:val="000A5F66"/>
    <w:rPr>
      <w:rFonts w:ascii="Symbol" w:hAnsi="Symbol"/>
    </w:rPr>
  </w:style>
  <w:style w:type="character" w:customStyle="1" w:styleId="WW8Num30z1">
    <w:name w:val="WW8Num30z1"/>
    <w:rsid w:val="000A5F66"/>
    <w:rPr>
      <w:rFonts w:ascii="Courier New" w:hAnsi="Courier New" w:cs="Courier New"/>
    </w:rPr>
  </w:style>
  <w:style w:type="character" w:customStyle="1" w:styleId="WW8Num30z2">
    <w:name w:val="WW8Num30z2"/>
    <w:rsid w:val="000A5F66"/>
    <w:rPr>
      <w:rFonts w:ascii="Wingdings" w:hAnsi="Wingdings"/>
    </w:rPr>
  </w:style>
  <w:style w:type="character" w:customStyle="1" w:styleId="WW8Num31z0">
    <w:name w:val="WW8Num31z0"/>
    <w:rsid w:val="000A5F66"/>
    <w:rPr>
      <w:rFonts w:ascii="Symbol" w:hAnsi="Symbol"/>
    </w:rPr>
  </w:style>
  <w:style w:type="character" w:customStyle="1" w:styleId="WW8Num31z2">
    <w:name w:val="WW8Num31z2"/>
    <w:rsid w:val="000A5F66"/>
    <w:rPr>
      <w:rFonts w:ascii="Wingdings" w:hAnsi="Wingdings"/>
    </w:rPr>
  </w:style>
  <w:style w:type="character" w:customStyle="1" w:styleId="WW8Num31z4">
    <w:name w:val="WW8Num31z4"/>
    <w:rsid w:val="000A5F66"/>
    <w:rPr>
      <w:rFonts w:ascii="Courier New" w:hAnsi="Courier New" w:cs="Courier New"/>
    </w:rPr>
  </w:style>
  <w:style w:type="character" w:customStyle="1" w:styleId="WW8Num32z0">
    <w:name w:val="WW8Num32z0"/>
    <w:rsid w:val="000A5F66"/>
    <w:rPr>
      <w:rFonts w:ascii="Symbol" w:hAnsi="Symbol"/>
    </w:rPr>
  </w:style>
  <w:style w:type="character" w:customStyle="1" w:styleId="WW8Num32z2">
    <w:name w:val="WW8Num32z2"/>
    <w:rsid w:val="000A5F66"/>
    <w:rPr>
      <w:rFonts w:ascii="Wingdings" w:hAnsi="Wingdings"/>
    </w:rPr>
  </w:style>
  <w:style w:type="character" w:customStyle="1" w:styleId="WW8Num32z4">
    <w:name w:val="WW8Num32z4"/>
    <w:rsid w:val="000A5F66"/>
    <w:rPr>
      <w:rFonts w:ascii="Courier New" w:hAnsi="Courier New" w:cs="Courier New"/>
    </w:rPr>
  </w:style>
  <w:style w:type="character" w:customStyle="1" w:styleId="WW8Num33z0">
    <w:name w:val="WW8Num33z0"/>
    <w:rsid w:val="000A5F66"/>
    <w:rPr>
      <w:rFonts w:ascii="Symbol" w:hAnsi="Symbol"/>
    </w:rPr>
  </w:style>
  <w:style w:type="character" w:customStyle="1" w:styleId="WW8Num33z1">
    <w:name w:val="WW8Num33z1"/>
    <w:rsid w:val="000A5F66"/>
    <w:rPr>
      <w:rFonts w:ascii="Courier New" w:hAnsi="Courier New" w:cs="Courier New"/>
    </w:rPr>
  </w:style>
  <w:style w:type="character" w:customStyle="1" w:styleId="WW8Num33z2">
    <w:name w:val="WW8Num33z2"/>
    <w:rsid w:val="000A5F66"/>
    <w:rPr>
      <w:rFonts w:ascii="Wingdings" w:hAnsi="Wingdings"/>
    </w:rPr>
  </w:style>
  <w:style w:type="character" w:customStyle="1" w:styleId="WW8Num34z0">
    <w:name w:val="WW8Num34z0"/>
    <w:rsid w:val="000A5F66"/>
    <w:rPr>
      <w:rFonts w:ascii="Symbol" w:hAnsi="Symbol"/>
    </w:rPr>
  </w:style>
  <w:style w:type="character" w:customStyle="1" w:styleId="WW8Num34z1">
    <w:name w:val="WW8Num34z1"/>
    <w:rsid w:val="000A5F66"/>
    <w:rPr>
      <w:rFonts w:ascii="Courier New" w:hAnsi="Courier New" w:cs="Courier New"/>
    </w:rPr>
  </w:style>
  <w:style w:type="character" w:customStyle="1" w:styleId="WW8Num34z2">
    <w:name w:val="WW8Num34z2"/>
    <w:rsid w:val="000A5F66"/>
    <w:rPr>
      <w:rFonts w:ascii="Wingdings" w:hAnsi="Wingdings"/>
    </w:rPr>
  </w:style>
  <w:style w:type="character" w:customStyle="1" w:styleId="WW8Num35z0">
    <w:name w:val="WW8Num35z0"/>
    <w:rsid w:val="000A5F66"/>
    <w:rPr>
      <w:rFonts w:ascii="Symbol" w:hAnsi="Symbol"/>
    </w:rPr>
  </w:style>
  <w:style w:type="character" w:customStyle="1" w:styleId="WW8Num35z2">
    <w:name w:val="WW8Num35z2"/>
    <w:rsid w:val="000A5F66"/>
    <w:rPr>
      <w:rFonts w:ascii="Wingdings" w:hAnsi="Wingdings"/>
    </w:rPr>
  </w:style>
  <w:style w:type="character" w:customStyle="1" w:styleId="WW8Num35z4">
    <w:name w:val="WW8Num35z4"/>
    <w:rsid w:val="000A5F66"/>
    <w:rPr>
      <w:rFonts w:ascii="Courier New" w:hAnsi="Courier New" w:cs="Courier New"/>
    </w:rPr>
  </w:style>
  <w:style w:type="character" w:customStyle="1" w:styleId="WW8Num36z0">
    <w:name w:val="WW8Num36z0"/>
    <w:rsid w:val="000A5F66"/>
    <w:rPr>
      <w:rFonts w:ascii="Symbol" w:hAnsi="Symbol"/>
    </w:rPr>
  </w:style>
  <w:style w:type="character" w:customStyle="1" w:styleId="WW8Num36z1">
    <w:name w:val="WW8Num36z1"/>
    <w:rsid w:val="000A5F66"/>
    <w:rPr>
      <w:rFonts w:ascii="Courier New" w:hAnsi="Courier New" w:cs="Courier New"/>
    </w:rPr>
  </w:style>
  <w:style w:type="numbering" w:customStyle="1" w:styleId="WW8Num38">
    <w:name w:val="WW8Num38"/>
    <w:basedOn w:val="Bezsaraksta"/>
    <w:rsid w:val="000A5F66"/>
    <w:pPr>
      <w:numPr>
        <w:numId w:val="25"/>
      </w:numPr>
    </w:pPr>
  </w:style>
  <w:style w:type="numbering" w:customStyle="1" w:styleId="WW8Num2">
    <w:name w:val="WW8Num2"/>
    <w:basedOn w:val="Bezsaraksta"/>
    <w:rsid w:val="000A5F66"/>
  </w:style>
  <w:style w:type="numbering" w:customStyle="1" w:styleId="WW8Num3">
    <w:name w:val="WW8Num3"/>
    <w:basedOn w:val="Bezsaraksta"/>
    <w:rsid w:val="000A5F66"/>
    <w:pPr>
      <w:numPr>
        <w:numId w:val="27"/>
      </w:numPr>
    </w:pPr>
  </w:style>
  <w:style w:type="numbering" w:customStyle="1" w:styleId="WW8Num4">
    <w:name w:val="WW8Num4"/>
    <w:basedOn w:val="Bezsaraksta"/>
    <w:rsid w:val="000A5F66"/>
    <w:pPr>
      <w:numPr>
        <w:numId w:val="28"/>
      </w:numPr>
    </w:pPr>
  </w:style>
  <w:style w:type="numbering" w:customStyle="1" w:styleId="WW8Num5">
    <w:name w:val="WW8Num5"/>
    <w:basedOn w:val="Bezsaraksta"/>
    <w:rsid w:val="000A5F66"/>
    <w:pPr>
      <w:numPr>
        <w:numId w:val="29"/>
      </w:numPr>
    </w:pPr>
  </w:style>
  <w:style w:type="numbering" w:customStyle="1" w:styleId="WW8Num6">
    <w:name w:val="WW8Num6"/>
    <w:basedOn w:val="Bezsaraksta"/>
    <w:rsid w:val="000A5F66"/>
    <w:pPr>
      <w:numPr>
        <w:numId w:val="30"/>
      </w:numPr>
    </w:pPr>
  </w:style>
  <w:style w:type="numbering" w:customStyle="1" w:styleId="WW8Num7">
    <w:name w:val="WW8Num7"/>
    <w:basedOn w:val="Bezsaraksta"/>
    <w:rsid w:val="000A5F66"/>
    <w:pPr>
      <w:numPr>
        <w:numId w:val="31"/>
      </w:numPr>
    </w:pPr>
  </w:style>
  <w:style w:type="numbering" w:customStyle="1" w:styleId="WW8Num8">
    <w:name w:val="WW8Num8"/>
    <w:basedOn w:val="Bezsaraksta"/>
    <w:rsid w:val="000A5F66"/>
    <w:pPr>
      <w:numPr>
        <w:numId w:val="32"/>
      </w:numPr>
    </w:pPr>
  </w:style>
  <w:style w:type="numbering" w:customStyle="1" w:styleId="WW8Num9">
    <w:name w:val="WW8Num9"/>
    <w:basedOn w:val="Bezsaraksta"/>
    <w:rsid w:val="000A5F66"/>
  </w:style>
  <w:style w:type="numbering" w:customStyle="1" w:styleId="WW8Num10">
    <w:name w:val="WW8Num10"/>
    <w:basedOn w:val="Bezsaraksta"/>
    <w:rsid w:val="000A5F66"/>
    <w:pPr>
      <w:numPr>
        <w:numId w:val="34"/>
      </w:numPr>
    </w:pPr>
  </w:style>
  <w:style w:type="numbering" w:customStyle="1" w:styleId="WW8Num12">
    <w:name w:val="WW8Num12"/>
    <w:basedOn w:val="Bezsaraksta"/>
    <w:rsid w:val="000A5F66"/>
    <w:pPr>
      <w:numPr>
        <w:numId w:val="35"/>
      </w:numPr>
    </w:pPr>
  </w:style>
  <w:style w:type="numbering" w:customStyle="1" w:styleId="WW8Num13">
    <w:name w:val="WW8Num13"/>
    <w:basedOn w:val="Bezsaraksta"/>
    <w:rsid w:val="000A5F66"/>
    <w:pPr>
      <w:numPr>
        <w:numId w:val="36"/>
      </w:numPr>
    </w:pPr>
  </w:style>
  <w:style w:type="numbering" w:customStyle="1" w:styleId="WW8Num14">
    <w:name w:val="WW8Num14"/>
    <w:basedOn w:val="Bezsaraksta"/>
    <w:rsid w:val="000A5F66"/>
    <w:pPr>
      <w:numPr>
        <w:numId w:val="37"/>
      </w:numPr>
    </w:pPr>
  </w:style>
  <w:style w:type="numbering" w:customStyle="1" w:styleId="WW8Num15">
    <w:name w:val="WW8Num15"/>
    <w:basedOn w:val="Bezsaraksta"/>
    <w:rsid w:val="000A5F66"/>
    <w:pPr>
      <w:numPr>
        <w:numId w:val="38"/>
      </w:numPr>
    </w:pPr>
  </w:style>
  <w:style w:type="numbering" w:customStyle="1" w:styleId="WW8Num16">
    <w:name w:val="WW8Num16"/>
    <w:basedOn w:val="Bezsaraksta"/>
    <w:rsid w:val="000A5F66"/>
    <w:pPr>
      <w:numPr>
        <w:numId w:val="39"/>
      </w:numPr>
    </w:pPr>
  </w:style>
  <w:style w:type="numbering" w:customStyle="1" w:styleId="WW8Num17">
    <w:name w:val="WW8Num17"/>
    <w:basedOn w:val="Bezsaraksta"/>
    <w:rsid w:val="000A5F66"/>
    <w:pPr>
      <w:numPr>
        <w:numId w:val="40"/>
      </w:numPr>
    </w:pPr>
  </w:style>
  <w:style w:type="numbering" w:customStyle="1" w:styleId="WW8Num18">
    <w:name w:val="WW8Num18"/>
    <w:basedOn w:val="Bezsaraksta"/>
    <w:rsid w:val="000A5F66"/>
    <w:pPr>
      <w:numPr>
        <w:numId w:val="41"/>
      </w:numPr>
    </w:pPr>
  </w:style>
  <w:style w:type="numbering" w:customStyle="1" w:styleId="WW8Num19">
    <w:name w:val="WW8Num19"/>
    <w:basedOn w:val="Bezsaraksta"/>
    <w:rsid w:val="000A5F66"/>
    <w:pPr>
      <w:numPr>
        <w:numId w:val="42"/>
      </w:numPr>
    </w:pPr>
  </w:style>
  <w:style w:type="numbering" w:customStyle="1" w:styleId="WW8Num20">
    <w:name w:val="WW8Num20"/>
    <w:basedOn w:val="Bezsaraksta"/>
    <w:rsid w:val="000A5F66"/>
    <w:pPr>
      <w:numPr>
        <w:numId w:val="43"/>
      </w:numPr>
    </w:pPr>
  </w:style>
  <w:style w:type="numbering" w:customStyle="1" w:styleId="WW8Num21">
    <w:name w:val="WW8Num21"/>
    <w:basedOn w:val="Bezsaraksta"/>
    <w:rsid w:val="000A5F66"/>
  </w:style>
  <w:style w:type="numbering" w:customStyle="1" w:styleId="WW8Num22">
    <w:name w:val="WW8Num22"/>
    <w:basedOn w:val="Bezsaraksta"/>
    <w:rsid w:val="000A5F66"/>
  </w:style>
  <w:style w:type="numbering" w:customStyle="1" w:styleId="WW8Num23">
    <w:name w:val="WW8Num23"/>
    <w:basedOn w:val="Bezsaraksta"/>
    <w:rsid w:val="000A5F66"/>
    <w:pPr>
      <w:numPr>
        <w:numId w:val="46"/>
      </w:numPr>
    </w:pPr>
  </w:style>
  <w:style w:type="numbering" w:customStyle="1" w:styleId="WW8Num24">
    <w:name w:val="WW8Num24"/>
    <w:basedOn w:val="Bezsaraksta"/>
    <w:rsid w:val="000A5F66"/>
    <w:pPr>
      <w:numPr>
        <w:numId w:val="47"/>
      </w:numPr>
    </w:pPr>
  </w:style>
  <w:style w:type="numbering" w:customStyle="1" w:styleId="WW8Num25">
    <w:name w:val="WW8Num25"/>
    <w:basedOn w:val="Bezsaraksta"/>
    <w:rsid w:val="000A5F66"/>
    <w:pPr>
      <w:numPr>
        <w:numId w:val="48"/>
      </w:numPr>
    </w:pPr>
  </w:style>
  <w:style w:type="numbering" w:customStyle="1" w:styleId="WW8Num26">
    <w:name w:val="WW8Num26"/>
    <w:basedOn w:val="Bezsaraksta"/>
    <w:rsid w:val="000A5F66"/>
    <w:pPr>
      <w:numPr>
        <w:numId w:val="49"/>
      </w:numPr>
    </w:pPr>
  </w:style>
  <w:style w:type="numbering" w:customStyle="1" w:styleId="WW8Num27">
    <w:name w:val="WW8Num27"/>
    <w:basedOn w:val="Bezsaraksta"/>
    <w:rsid w:val="000A5F66"/>
    <w:pPr>
      <w:numPr>
        <w:numId w:val="50"/>
      </w:numPr>
    </w:pPr>
  </w:style>
  <w:style w:type="numbering" w:customStyle="1" w:styleId="WW8Num28">
    <w:name w:val="WW8Num28"/>
    <w:basedOn w:val="Bezsaraksta"/>
    <w:rsid w:val="000A5F66"/>
    <w:pPr>
      <w:numPr>
        <w:numId w:val="51"/>
      </w:numPr>
    </w:pPr>
  </w:style>
  <w:style w:type="numbering" w:customStyle="1" w:styleId="WW8Num29">
    <w:name w:val="WW8Num29"/>
    <w:basedOn w:val="Bezsaraksta"/>
    <w:rsid w:val="000A5F66"/>
    <w:pPr>
      <w:numPr>
        <w:numId w:val="52"/>
      </w:numPr>
    </w:pPr>
  </w:style>
  <w:style w:type="numbering" w:customStyle="1" w:styleId="WW8Num30">
    <w:name w:val="WW8Num30"/>
    <w:basedOn w:val="Bezsaraksta"/>
    <w:rsid w:val="000A5F66"/>
    <w:pPr>
      <w:numPr>
        <w:numId w:val="53"/>
      </w:numPr>
    </w:pPr>
  </w:style>
  <w:style w:type="numbering" w:customStyle="1" w:styleId="WW8Num31">
    <w:name w:val="WW8Num31"/>
    <w:basedOn w:val="Bezsaraksta"/>
    <w:rsid w:val="000A5F66"/>
    <w:pPr>
      <w:numPr>
        <w:numId w:val="54"/>
      </w:numPr>
    </w:pPr>
  </w:style>
  <w:style w:type="numbering" w:customStyle="1" w:styleId="WW8Num32">
    <w:name w:val="WW8Num32"/>
    <w:basedOn w:val="Bezsaraksta"/>
    <w:rsid w:val="000A5F66"/>
    <w:pPr>
      <w:numPr>
        <w:numId w:val="55"/>
      </w:numPr>
    </w:pPr>
  </w:style>
  <w:style w:type="numbering" w:customStyle="1" w:styleId="WW8Num33">
    <w:name w:val="WW8Num33"/>
    <w:basedOn w:val="Bezsaraksta"/>
    <w:rsid w:val="000A5F66"/>
  </w:style>
  <w:style w:type="numbering" w:customStyle="1" w:styleId="WW8Num34">
    <w:name w:val="WW8Num34"/>
    <w:basedOn w:val="Bezsaraksta"/>
    <w:rsid w:val="000A5F66"/>
  </w:style>
  <w:style w:type="numbering" w:customStyle="1" w:styleId="WW8Num35">
    <w:name w:val="WW8Num35"/>
    <w:basedOn w:val="Bezsaraksta"/>
    <w:rsid w:val="000A5F66"/>
    <w:pPr>
      <w:numPr>
        <w:numId w:val="58"/>
      </w:numPr>
    </w:pPr>
  </w:style>
  <w:style w:type="numbering" w:customStyle="1" w:styleId="WW8Num36">
    <w:name w:val="WW8Num36"/>
    <w:basedOn w:val="Bezsaraksta"/>
    <w:rsid w:val="000A5F66"/>
  </w:style>
  <w:style w:type="numbering" w:customStyle="1" w:styleId="WW8Num37">
    <w:name w:val="WW8Num37"/>
    <w:basedOn w:val="Bezsaraksta"/>
    <w:rsid w:val="000A5F66"/>
  </w:style>
  <w:style w:type="character" w:customStyle="1" w:styleId="BalontekstsRakstz">
    <w:name w:val="Balonteksts Rakstz."/>
    <w:link w:val="Balonteksts"/>
    <w:uiPriority w:val="99"/>
    <w:semiHidden/>
    <w:rsid w:val="000A5F66"/>
    <w:rPr>
      <w:rFonts w:ascii="Tahoma" w:hAnsi="Tahoma" w:cs="Tahoma"/>
      <w:sz w:val="16"/>
      <w:szCs w:val="16"/>
    </w:rPr>
  </w:style>
  <w:style w:type="character" w:customStyle="1" w:styleId="WW8Num42z0">
    <w:name w:val="WW8Num42z0"/>
    <w:rsid w:val="000A5F66"/>
    <w:rPr>
      <w:rFonts w:ascii="Symbol" w:hAnsi="Symbol"/>
    </w:rPr>
  </w:style>
  <w:style w:type="character" w:customStyle="1" w:styleId="WW8Num42z2">
    <w:name w:val="WW8Num42z2"/>
    <w:rsid w:val="000A5F66"/>
    <w:rPr>
      <w:rFonts w:ascii="Wingdings" w:hAnsi="Wingdings"/>
    </w:rPr>
  </w:style>
  <w:style w:type="character" w:customStyle="1" w:styleId="WW8Num42z4">
    <w:name w:val="WW8Num42z4"/>
    <w:rsid w:val="000A5F66"/>
    <w:rPr>
      <w:rFonts w:ascii="Courier New" w:hAnsi="Courier New" w:cs="Courier New"/>
    </w:rPr>
  </w:style>
  <w:style w:type="character" w:customStyle="1" w:styleId="WW8Num43z0">
    <w:name w:val="WW8Num43z0"/>
    <w:rsid w:val="000A5F66"/>
    <w:rPr>
      <w:rFonts w:ascii="Symbol" w:hAnsi="Symbol"/>
    </w:rPr>
  </w:style>
  <w:style w:type="character" w:customStyle="1" w:styleId="WW8Num43z2">
    <w:name w:val="WW8Num43z2"/>
    <w:rsid w:val="000A5F66"/>
    <w:rPr>
      <w:rFonts w:ascii="Wingdings" w:hAnsi="Wingdings"/>
    </w:rPr>
  </w:style>
  <w:style w:type="character" w:customStyle="1" w:styleId="WW8Num43z4">
    <w:name w:val="WW8Num43z4"/>
    <w:rsid w:val="000A5F66"/>
    <w:rPr>
      <w:rFonts w:ascii="Courier New" w:hAnsi="Courier New" w:cs="Courier New"/>
    </w:rPr>
  </w:style>
  <w:style w:type="character" w:customStyle="1" w:styleId="WW8Num44z0">
    <w:name w:val="WW8Num44z0"/>
    <w:rsid w:val="000A5F66"/>
    <w:rPr>
      <w:rFonts w:ascii="Symbol" w:hAnsi="Symbol"/>
    </w:rPr>
  </w:style>
  <w:style w:type="character" w:customStyle="1" w:styleId="WW8Num44z2">
    <w:name w:val="WW8Num44z2"/>
    <w:rsid w:val="000A5F66"/>
    <w:rPr>
      <w:rFonts w:ascii="Wingdings" w:hAnsi="Wingdings"/>
    </w:rPr>
  </w:style>
  <w:style w:type="character" w:customStyle="1" w:styleId="WW8Num44z4">
    <w:name w:val="WW8Num44z4"/>
    <w:rsid w:val="000A5F66"/>
    <w:rPr>
      <w:rFonts w:ascii="Courier New" w:hAnsi="Courier New" w:cs="Courier New"/>
    </w:rPr>
  </w:style>
  <w:style w:type="character" w:customStyle="1" w:styleId="WW8Num46z1">
    <w:name w:val="WW8Num46z1"/>
    <w:rsid w:val="000A5F66"/>
    <w:rPr>
      <w:rFonts w:ascii="Times New Roman" w:hAnsi="Times New Roman" w:cs="Calibri"/>
    </w:rPr>
  </w:style>
  <w:style w:type="character" w:customStyle="1" w:styleId="WW8Num47z0">
    <w:name w:val="WW8Num47z0"/>
    <w:rsid w:val="000A5F66"/>
    <w:rPr>
      <w:rFonts w:ascii="Symbol" w:hAnsi="Symbol"/>
    </w:rPr>
  </w:style>
  <w:style w:type="character" w:customStyle="1" w:styleId="WW8Num47z2">
    <w:name w:val="WW8Num47z2"/>
    <w:rsid w:val="000A5F66"/>
    <w:rPr>
      <w:rFonts w:ascii="Wingdings" w:hAnsi="Wingdings"/>
    </w:rPr>
  </w:style>
  <w:style w:type="character" w:customStyle="1" w:styleId="WW8Num47z4">
    <w:name w:val="WW8Num47z4"/>
    <w:rsid w:val="000A5F66"/>
    <w:rPr>
      <w:rFonts w:ascii="Courier New" w:hAnsi="Courier New" w:cs="Courier New"/>
    </w:rPr>
  </w:style>
  <w:style w:type="character" w:customStyle="1" w:styleId="WW8Num52z0">
    <w:name w:val="WW8Num52z0"/>
    <w:rsid w:val="000A5F66"/>
    <w:rPr>
      <w:rFonts w:ascii="Symbol" w:hAnsi="Symbol"/>
    </w:rPr>
  </w:style>
  <w:style w:type="character" w:customStyle="1" w:styleId="WW8Num52z2">
    <w:name w:val="WW8Num52z2"/>
    <w:rsid w:val="000A5F66"/>
    <w:rPr>
      <w:rFonts w:ascii="Wingdings" w:hAnsi="Wingdings"/>
    </w:rPr>
  </w:style>
  <w:style w:type="character" w:customStyle="1" w:styleId="WW8Num52z4">
    <w:name w:val="WW8Num52z4"/>
    <w:rsid w:val="000A5F66"/>
    <w:rPr>
      <w:rFonts w:ascii="Courier New" w:hAnsi="Courier New" w:cs="Courier New"/>
    </w:rPr>
  </w:style>
  <w:style w:type="character" w:customStyle="1" w:styleId="WW8Num54z0">
    <w:name w:val="WW8Num54z0"/>
    <w:rsid w:val="000A5F66"/>
    <w:rPr>
      <w:rFonts w:ascii="Symbol" w:hAnsi="Symbol"/>
    </w:rPr>
  </w:style>
  <w:style w:type="character" w:customStyle="1" w:styleId="WW8Num54z2">
    <w:name w:val="WW8Num54z2"/>
    <w:rsid w:val="000A5F66"/>
    <w:rPr>
      <w:rFonts w:ascii="Wingdings" w:hAnsi="Wingdings"/>
    </w:rPr>
  </w:style>
  <w:style w:type="character" w:customStyle="1" w:styleId="WW8Num54z4">
    <w:name w:val="WW8Num54z4"/>
    <w:rsid w:val="000A5F66"/>
    <w:rPr>
      <w:rFonts w:ascii="Courier New" w:hAnsi="Courier New" w:cs="Courier New"/>
    </w:rPr>
  </w:style>
  <w:style w:type="character" w:customStyle="1" w:styleId="WW8Num55z0">
    <w:name w:val="WW8Num55z0"/>
    <w:rsid w:val="000A5F66"/>
    <w:rPr>
      <w:rFonts w:ascii="Symbol" w:hAnsi="Symbol"/>
    </w:rPr>
  </w:style>
  <w:style w:type="character" w:customStyle="1" w:styleId="WW8Num55z1">
    <w:name w:val="WW8Num55z1"/>
    <w:rsid w:val="000A5F66"/>
    <w:rPr>
      <w:rFonts w:ascii="Times New Roman" w:hAnsi="Times New Roman" w:cs="Calibri"/>
    </w:rPr>
  </w:style>
  <w:style w:type="character" w:customStyle="1" w:styleId="WW8Num59z0">
    <w:name w:val="WW8Num59z0"/>
    <w:rsid w:val="000A5F66"/>
    <w:rPr>
      <w:rFonts w:ascii="Symbol" w:hAnsi="Symbol"/>
    </w:rPr>
  </w:style>
  <w:style w:type="character" w:customStyle="1" w:styleId="WW8Num65z0">
    <w:name w:val="WW8Num65z0"/>
    <w:rsid w:val="000A5F66"/>
    <w:rPr>
      <w:rFonts w:ascii="Symbol" w:hAnsi="Symbol"/>
    </w:rPr>
  </w:style>
  <w:style w:type="character" w:customStyle="1" w:styleId="WW8Num65z1">
    <w:name w:val="WW8Num65z1"/>
    <w:rsid w:val="000A5F66"/>
    <w:rPr>
      <w:rFonts w:ascii="Courier New" w:hAnsi="Courier New" w:cs="Courier New"/>
    </w:rPr>
  </w:style>
  <w:style w:type="character" w:customStyle="1" w:styleId="WW8Num65z2">
    <w:name w:val="WW8Num65z2"/>
    <w:rsid w:val="000A5F66"/>
    <w:rPr>
      <w:rFonts w:ascii="Wingdings" w:hAnsi="Wingdings"/>
    </w:rPr>
  </w:style>
  <w:style w:type="character" w:customStyle="1" w:styleId="WW8Num73z1">
    <w:name w:val="WW8Num73z1"/>
    <w:rsid w:val="000A5F66"/>
    <w:rPr>
      <w:rFonts w:ascii="Symbol" w:hAnsi="Symbol"/>
    </w:rPr>
  </w:style>
  <w:style w:type="character" w:customStyle="1" w:styleId="WW8Num81z0">
    <w:name w:val="WW8Num81z0"/>
    <w:rsid w:val="000A5F66"/>
    <w:rPr>
      <w:rFonts w:ascii="Symbol" w:hAnsi="Symbol"/>
    </w:rPr>
  </w:style>
  <w:style w:type="character" w:customStyle="1" w:styleId="WW8Num82z0">
    <w:name w:val="WW8Num82z0"/>
    <w:rsid w:val="000A5F66"/>
    <w:rPr>
      <w:rFonts w:ascii="Symbol" w:hAnsi="Symbol"/>
    </w:rPr>
  </w:style>
  <w:style w:type="character" w:customStyle="1" w:styleId="WW8Num83z0">
    <w:name w:val="WW8Num83z0"/>
    <w:rsid w:val="000A5F66"/>
    <w:rPr>
      <w:rFonts w:ascii="Symbol" w:hAnsi="Symbol"/>
    </w:rPr>
  </w:style>
  <w:style w:type="character" w:customStyle="1" w:styleId="WW8Num83z1">
    <w:name w:val="WW8Num83z1"/>
    <w:rsid w:val="000A5F66"/>
    <w:rPr>
      <w:rFonts w:ascii="Courier New" w:hAnsi="Courier New" w:cs="Courier New"/>
    </w:rPr>
  </w:style>
  <w:style w:type="character" w:customStyle="1" w:styleId="WW8Num83z2">
    <w:name w:val="WW8Num83z2"/>
    <w:rsid w:val="000A5F66"/>
    <w:rPr>
      <w:rFonts w:ascii="Wingdings" w:hAnsi="Wingdings"/>
    </w:rPr>
  </w:style>
  <w:style w:type="character" w:customStyle="1" w:styleId="WW8Num84z0">
    <w:name w:val="WW8Num84z0"/>
    <w:rsid w:val="000A5F66"/>
    <w:rPr>
      <w:rFonts w:ascii="Symbol" w:hAnsi="Symbol"/>
    </w:rPr>
  </w:style>
  <w:style w:type="character" w:customStyle="1" w:styleId="WW8Num85z0">
    <w:name w:val="WW8Num85z0"/>
    <w:rsid w:val="000A5F66"/>
    <w:rPr>
      <w:rFonts w:ascii="Symbol" w:hAnsi="Symbol"/>
    </w:rPr>
  </w:style>
  <w:style w:type="character" w:customStyle="1" w:styleId="WW8Num86z0">
    <w:name w:val="WW8Num86z0"/>
    <w:rsid w:val="000A5F66"/>
    <w:rPr>
      <w:rFonts w:ascii="Symbol" w:hAnsi="Symbol"/>
    </w:rPr>
  </w:style>
  <w:style w:type="character" w:customStyle="1" w:styleId="WW8Num87z0">
    <w:name w:val="WW8Num87z0"/>
    <w:rsid w:val="000A5F66"/>
    <w:rPr>
      <w:rFonts w:ascii="Symbol" w:hAnsi="Symbol"/>
    </w:rPr>
  </w:style>
  <w:style w:type="character" w:customStyle="1" w:styleId="WW8Num87z1">
    <w:name w:val="WW8Num87z1"/>
    <w:rsid w:val="000A5F66"/>
    <w:rPr>
      <w:rFonts w:ascii="Courier New" w:hAnsi="Courier New" w:cs="Courier New"/>
    </w:rPr>
  </w:style>
  <w:style w:type="character" w:customStyle="1" w:styleId="WW8Num87z2">
    <w:name w:val="WW8Num87z2"/>
    <w:rsid w:val="000A5F66"/>
    <w:rPr>
      <w:rFonts w:ascii="Wingdings" w:hAnsi="Wingdings"/>
    </w:rPr>
  </w:style>
  <w:style w:type="character" w:customStyle="1" w:styleId="Absatz-Standardschriftart">
    <w:name w:val="Absatz-Standardschriftart"/>
    <w:rsid w:val="000A5F66"/>
  </w:style>
  <w:style w:type="character" w:customStyle="1" w:styleId="WW-Absatz-Standardschriftart">
    <w:name w:val="WW-Absatz-Standardschriftart"/>
    <w:rsid w:val="000A5F66"/>
  </w:style>
  <w:style w:type="character" w:customStyle="1" w:styleId="WW-Absatz-Standardschriftart1">
    <w:name w:val="WW-Absatz-Standardschriftart1"/>
    <w:rsid w:val="000A5F66"/>
  </w:style>
  <w:style w:type="character" w:customStyle="1" w:styleId="WW-Absatz-Standardschriftart11">
    <w:name w:val="WW-Absatz-Standardschriftart11"/>
    <w:rsid w:val="000A5F66"/>
  </w:style>
  <w:style w:type="character" w:customStyle="1" w:styleId="WW-Absatz-Standardschriftart111">
    <w:name w:val="WW-Absatz-Standardschriftart111"/>
    <w:rsid w:val="000A5F66"/>
  </w:style>
  <w:style w:type="character" w:customStyle="1" w:styleId="WW-Absatz-Standardschriftart1111">
    <w:name w:val="WW-Absatz-Standardschriftart1111"/>
    <w:rsid w:val="000A5F66"/>
  </w:style>
  <w:style w:type="character" w:customStyle="1" w:styleId="WW-Absatz-Standardschriftart11111">
    <w:name w:val="WW-Absatz-Standardschriftart11111"/>
    <w:rsid w:val="000A5F66"/>
  </w:style>
  <w:style w:type="character" w:customStyle="1" w:styleId="WW-Absatz-Standardschriftart111111">
    <w:name w:val="WW-Absatz-Standardschriftart111111"/>
    <w:rsid w:val="000A5F66"/>
  </w:style>
  <w:style w:type="character" w:customStyle="1" w:styleId="WW-Absatz-Standardschriftart1111111">
    <w:name w:val="WW-Absatz-Standardschriftart1111111"/>
    <w:rsid w:val="000A5F66"/>
  </w:style>
  <w:style w:type="character" w:customStyle="1" w:styleId="ListLabel1">
    <w:name w:val="ListLabel 1"/>
    <w:rsid w:val="000A5F66"/>
    <w:rPr>
      <w:rFonts w:cs="Courier New"/>
    </w:rPr>
  </w:style>
  <w:style w:type="character" w:customStyle="1" w:styleId="ListLabel2">
    <w:name w:val="ListLabel 2"/>
    <w:rsid w:val="000A5F66"/>
    <w:rPr>
      <w:rFonts w:cs="Calibri"/>
    </w:rPr>
  </w:style>
  <w:style w:type="character" w:customStyle="1" w:styleId="NumberingSymbols">
    <w:name w:val="Numbering Symbols"/>
    <w:rsid w:val="000A5F66"/>
  </w:style>
  <w:style w:type="numbering" w:customStyle="1" w:styleId="WW8Num1">
    <w:name w:val="WW8Num1"/>
    <w:basedOn w:val="Bezsaraksta"/>
    <w:rsid w:val="000A5F66"/>
    <w:pPr>
      <w:numPr>
        <w:numId w:val="61"/>
      </w:numPr>
    </w:pPr>
  </w:style>
  <w:style w:type="numbering" w:customStyle="1" w:styleId="WW8Num39">
    <w:name w:val="WW8Num39"/>
    <w:basedOn w:val="Bezsaraksta"/>
    <w:rsid w:val="000A5F66"/>
    <w:pPr>
      <w:numPr>
        <w:numId w:val="62"/>
      </w:numPr>
    </w:pPr>
  </w:style>
  <w:style w:type="numbering" w:customStyle="1" w:styleId="WW8Num40">
    <w:name w:val="WW8Num40"/>
    <w:basedOn w:val="Bezsaraksta"/>
    <w:rsid w:val="000A5F66"/>
    <w:pPr>
      <w:numPr>
        <w:numId w:val="63"/>
      </w:numPr>
    </w:pPr>
  </w:style>
  <w:style w:type="numbering" w:customStyle="1" w:styleId="WW8Num41">
    <w:name w:val="WW8Num41"/>
    <w:basedOn w:val="Bezsaraksta"/>
    <w:rsid w:val="000A5F66"/>
    <w:pPr>
      <w:numPr>
        <w:numId w:val="64"/>
      </w:numPr>
    </w:pPr>
  </w:style>
  <w:style w:type="numbering" w:customStyle="1" w:styleId="WW8Num42">
    <w:name w:val="WW8Num42"/>
    <w:basedOn w:val="Bezsaraksta"/>
    <w:rsid w:val="000A5F66"/>
    <w:pPr>
      <w:numPr>
        <w:numId w:val="65"/>
      </w:numPr>
    </w:pPr>
  </w:style>
  <w:style w:type="numbering" w:customStyle="1" w:styleId="WW8Num43">
    <w:name w:val="WW8Num43"/>
    <w:basedOn w:val="Bezsaraksta"/>
    <w:rsid w:val="000A5F66"/>
    <w:pPr>
      <w:numPr>
        <w:numId w:val="66"/>
      </w:numPr>
    </w:pPr>
  </w:style>
  <w:style w:type="numbering" w:customStyle="1" w:styleId="WW8Num44">
    <w:name w:val="WW8Num44"/>
    <w:basedOn w:val="Bezsaraksta"/>
    <w:rsid w:val="000A5F66"/>
    <w:pPr>
      <w:numPr>
        <w:numId w:val="67"/>
      </w:numPr>
    </w:pPr>
  </w:style>
  <w:style w:type="numbering" w:customStyle="1" w:styleId="WW8Num45">
    <w:name w:val="WW8Num45"/>
    <w:basedOn w:val="Bezsaraksta"/>
    <w:rsid w:val="000A5F66"/>
    <w:pPr>
      <w:numPr>
        <w:numId w:val="68"/>
      </w:numPr>
    </w:pPr>
  </w:style>
  <w:style w:type="numbering" w:customStyle="1" w:styleId="WW8Num46">
    <w:name w:val="WW8Num46"/>
    <w:basedOn w:val="Bezsaraksta"/>
    <w:rsid w:val="000A5F66"/>
  </w:style>
  <w:style w:type="numbering" w:customStyle="1" w:styleId="WW8Num47">
    <w:name w:val="WW8Num47"/>
    <w:basedOn w:val="Bezsaraksta"/>
    <w:rsid w:val="000A5F66"/>
    <w:pPr>
      <w:numPr>
        <w:numId w:val="70"/>
      </w:numPr>
    </w:pPr>
  </w:style>
  <w:style w:type="numbering" w:customStyle="1" w:styleId="WW8Num48">
    <w:name w:val="WW8Num48"/>
    <w:basedOn w:val="Bezsaraksta"/>
    <w:rsid w:val="000A5F66"/>
    <w:pPr>
      <w:numPr>
        <w:numId w:val="71"/>
      </w:numPr>
    </w:pPr>
  </w:style>
  <w:style w:type="numbering" w:customStyle="1" w:styleId="WW8Num49">
    <w:name w:val="WW8Num49"/>
    <w:basedOn w:val="Bezsaraksta"/>
    <w:rsid w:val="000A5F66"/>
    <w:pPr>
      <w:numPr>
        <w:numId w:val="72"/>
      </w:numPr>
    </w:pPr>
  </w:style>
  <w:style w:type="numbering" w:customStyle="1" w:styleId="WW8Num50">
    <w:name w:val="WW8Num50"/>
    <w:basedOn w:val="Bezsaraksta"/>
    <w:rsid w:val="000A5F66"/>
    <w:pPr>
      <w:numPr>
        <w:numId w:val="73"/>
      </w:numPr>
    </w:pPr>
  </w:style>
  <w:style w:type="numbering" w:customStyle="1" w:styleId="WW8Num51">
    <w:name w:val="WW8Num51"/>
    <w:basedOn w:val="Bezsaraksta"/>
    <w:rsid w:val="000A5F66"/>
    <w:pPr>
      <w:numPr>
        <w:numId w:val="74"/>
      </w:numPr>
    </w:pPr>
  </w:style>
  <w:style w:type="numbering" w:customStyle="1" w:styleId="WW8Num52">
    <w:name w:val="WW8Num52"/>
    <w:basedOn w:val="Bezsaraksta"/>
    <w:rsid w:val="000A5F66"/>
    <w:pPr>
      <w:numPr>
        <w:numId w:val="75"/>
      </w:numPr>
    </w:pPr>
  </w:style>
  <w:style w:type="numbering" w:customStyle="1" w:styleId="WW8Num53">
    <w:name w:val="WW8Num53"/>
    <w:basedOn w:val="Bezsaraksta"/>
    <w:rsid w:val="000A5F66"/>
    <w:pPr>
      <w:numPr>
        <w:numId w:val="76"/>
      </w:numPr>
    </w:pPr>
  </w:style>
  <w:style w:type="numbering" w:customStyle="1" w:styleId="WW8Num54">
    <w:name w:val="WW8Num54"/>
    <w:basedOn w:val="Bezsaraksta"/>
    <w:rsid w:val="000A5F66"/>
  </w:style>
  <w:style w:type="numbering" w:customStyle="1" w:styleId="WW8Num55">
    <w:name w:val="WW8Num55"/>
    <w:basedOn w:val="Bezsaraksta"/>
    <w:rsid w:val="000A5F66"/>
    <w:pPr>
      <w:numPr>
        <w:numId w:val="78"/>
      </w:numPr>
    </w:pPr>
  </w:style>
  <w:style w:type="numbering" w:customStyle="1" w:styleId="WW8Num56">
    <w:name w:val="WW8Num56"/>
    <w:basedOn w:val="Bezsaraksta"/>
    <w:rsid w:val="000A5F66"/>
    <w:pPr>
      <w:numPr>
        <w:numId w:val="79"/>
      </w:numPr>
    </w:pPr>
  </w:style>
  <w:style w:type="numbering" w:customStyle="1" w:styleId="WW8Num57">
    <w:name w:val="WW8Num57"/>
    <w:basedOn w:val="Bezsaraksta"/>
    <w:rsid w:val="000A5F66"/>
    <w:pPr>
      <w:numPr>
        <w:numId w:val="80"/>
      </w:numPr>
    </w:pPr>
  </w:style>
  <w:style w:type="numbering" w:customStyle="1" w:styleId="WW8Num58">
    <w:name w:val="WW8Num58"/>
    <w:basedOn w:val="Bezsaraksta"/>
    <w:rsid w:val="000A5F66"/>
    <w:pPr>
      <w:numPr>
        <w:numId w:val="81"/>
      </w:numPr>
    </w:pPr>
  </w:style>
  <w:style w:type="numbering" w:customStyle="1" w:styleId="WW8Num59">
    <w:name w:val="WW8Num59"/>
    <w:basedOn w:val="Bezsaraksta"/>
    <w:rsid w:val="000A5F66"/>
    <w:pPr>
      <w:numPr>
        <w:numId w:val="82"/>
      </w:numPr>
    </w:pPr>
  </w:style>
  <w:style w:type="numbering" w:customStyle="1" w:styleId="WW8Num60">
    <w:name w:val="WW8Num60"/>
    <w:basedOn w:val="Bezsaraksta"/>
    <w:rsid w:val="000A5F66"/>
    <w:pPr>
      <w:numPr>
        <w:numId w:val="83"/>
      </w:numPr>
    </w:pPr>
  </w:style>
  <w:style w:type="numbering" w:customStyle="1" w:styleId="WW8Num61">
    <w:name w:val="WW8Num61"/>
    <w:basedOn w:val="Bezsaraksta"/>
    <w:rsid w:val="000A5F66"/>
    <w:pPr>
      <w:numPr>
        <w:numId w:val="84"/>
      </w:numPr>
    </w:pPr>
  </w:style>
  <w:style w:type="numbering" w:customStyle="1" w:styleId="WW8Num62">
    <w:name w:val="WW8Num62"/>
    <w:basedOn w:val="Bezsaraksta"/>
    <w:rsid w:val="000A5F66"/>
    <w:pPr>
      <w:numPr>
        <w:numId w:val="85"/>
      </w:numPr>
    </w:pPr>
  </w:style>
  <w:style w:type="numbering" w:customStyle="1" w:styleId="WW8Num63">
    <w:name w:val="WW8Num63"/>
    <w:basedOn w:val="Bezsaraksta"/>
    <w:rsid w:val="000A5F66"/>
    <w:pPr>
      <w:numPr>
        <w:numId w:val="86"/>
      </w:numPr>
    </w:pPr>
  </w:style>
  <w:style w:type="numbering" w:customStyle="1" w:styleId="WW8Num64">
    <w:name w:val="WW8Num64"/>
    <w:basedOn w:val="Bezsaraksta"/>
    <w:rsid w:val="000A5F66"/>
    <w:pPr>
      <w:numPr>
        <w:numId w:val="87"/>
      </w:numPr>
    </w:pPr>
  </w:style>
  <w:style w:type="numbering" w:customStyle="1" w:styleId="WW8Num65">
    <w:name w:val="WW8Num65"/>
    <w:basedOn w:val="Bezsaraksta"/>
    <w:rsid w:val="000A5F66"/>
    <w:pPr>
      <w:numPr>
        <w:numId w:val="88"/>
      </w:numPr>
    </w:pPr>
  </w:style>
  <w:style w:type="numbering" w:customStyle="1" w:styleId="WW8Num66">
    <w:name w:val="WW8Num66"/>
    <w:basedOn w:val="Bezsaraksta"/>
    <w:rsid w:val="000A5F66"/>
    <w:pPr>
      <w:numPr>
        <w:numId w:val="89"/>
      </w:numPr>
    </w:pPr>
  </w:style>
  <w:style w:type="numbering" w:customStyle="1" w:styleId="WW8Num67">
    <w:name w:val="WW8Num67"/>
    <w:basedOn w:val="Bezsaraksta"/>
    <w:rsid w:val="000A5F66"/>
    <w:pPr>
      <w:numPr>
        <w:numId w:val="90"/>
      </w:numPr>
    </w:pPr>
  </w:style>
  <w:style w:type="numbering" w:customStyle="1" w:styleId="WW8Num68">
    <w:name w:val="WW8Num68"/>
    <w:basedOn w:val="Bezsaraksta"/>
    <w:rsid w:val="000A5F66"/>
    <w:pPr>
      <w:numPr>
        <w:numId w:val="91"/>
      </w:numPr>
    </w:pPr>
  </w:style>
  <w:style w:type="numbering" w:customStyle="1" w:styleId="WW8Num69">
    <w:name w:val="WW8Num69"/>
    <w:basedOn w:val="Bezsaraksta"/>
    <w:rsid w:val="000A5F66"/>
    <w:pPr>
      <w:numPr>
        <w:numId w:val="92"/>
      </w:numPr>
    </w:pPr>
  </w:style>
  <w:style w:type="numbering" w:customStyle="1" w:styleId="WW8Num70">
    <w:name w:val="WW8Num70"/>
    <w:basedOn w:val="Bezsaraksta"/>
    <w:rsid w:val="000A5F66"/>
    <w:pPr>
      <w:numPr>
        <w:numId w:val="93"/>
      </w:numPr>
    </w:pPr>
  </w:style>
  <w:style w:type="numbering" w:customStyle="1" w:styleId="WW8Num71">
    <w:name w:val="WW8Num71"/>
    <w:basedOn w:val="Bezsaraksta"/>
    <w:rsid w:val="000A5F66"/>
    <w:pPr>
      <w:numPr>
        <w:numId w:val="94"/>
      </w:numPr>
    </w:pPr>
  </w:style>
  <w:style w:type="numbering" w:customStyle="1" w:styleId="WW8Num72">
    <w:name w:val="WW8Num72"/>
    <w:basedOn w:val="Bezsaraksta"/>
    <w:rsid w:val="000A5F66"/>
    <w:pPr>
      <w:numPr>
        <w:numId w:val="95"/>
      </w:numPr>
    </w:pPr>
  </w:style>
  <w:style w:type="numbering" w:customStyle="1" w:styleId="WW8Num73">
    <w:name w:val="WW8Num73"/>
    <w:basedOn w:val="Bezsaraksta"/>
    <w:rsid w:val="000A5F66"/>
    <w:pPr>
      <w:numPr>
        <w:numId w:val="96"/>
      </w:numPr>
    </w:pPr>
  </w:style>
  <w:style w:type="numbering" w:customStyle="1" w:styleId="WW8Num74">
    <w:name w:val="WW8Num74"/>
    <w:basedOn w:val="Bezsaraksta"/>
    <w:rsid w:val="000A5F66"/>
    <w:pPr>
      <w:numPr>
        <w:numId w:val="97"/>
      </w:numPr>
    </w:pPr>
  </w:style>
  <w:style w:type="numbering" w:customStyle="1" w:styleId="WW8Num75">
    <w:name w:val="WW8Num75"/>
    <w:basedOn w:val="Bezsaraksta"/>
    <w:rsid w:val="000A5F66"/>
    <w:pPr>
      <w:numPr>
        <w:numId w:val="98"/>
      </w:numPr>
    </w:pPr>
  </w:style>
  <w:style w:type="numbering" w:customStyle="1" w:styleId="WW8Num76">
    <w:name w:val="WW8Num76"/>
    <w:basedOn w:val="Bezsaraksta"/>
    <w:rsid w:val="000A5F66"/>
    <w:pPr>
      <w:numPr>
        <w:numId w:val="99"/>
      </w:numPr>
    </w:pPr>
  </w:style>
  <w:style w:type="numbering" w:customStyle="1" w:styleId="WW8Num77">
    <w:name w:val="WW8Num77"/>
    <w:basedOn w:val="Bezsaraksta"/>
    <w:rsid w:val="000A5F66"/>
    <w:pPr>
      <w:numPr>
        <w:numId w:val="100"/>
      </w:numPr>
    </w:pPr>
  </w:style>
  <w:style w:type="numbering" w:customStyle="1" w:styleId="WW8Num78">
    <w:name w:val="WW8Num78"/>
    <w:basedOn w:val="Bezsaraksta"/>
    <w:rsid w:val="000A5F66"/>
    <w:pPr>
      <w:numPr>
        <w:numId w:val="101"/>
      </w:numPr>
    </w:pPr>
  </w:style>
  <w:style w:type="numbering" w:customStyle="1" w:styleId="WW8Num79">
    <w:name w:val="WW8Num79"/>
    <w:basedOn w:val="Bezsaraksta"/>
    <w:rsid w:val="000A5F66"/>
    <w:pPr>
      <w:numPr>
        <w:numId w:val="102"/>
      </w:numPr>
    </w:pPr>
  </w:style>
  <w:style w:type="numbering" w:customStyle="1" w:styleId="WW8Num80">
    <w:name w:val="WW8Num80"/>
    <w:basedOn w:val="Bezsaraksta"/>
    <w:rsid w:val="000A5F66"/>
    <w:pPr>
      <w:numPr>
        <w:numId w:val="103"/>
      </w:numPr>
    </w:pPr>
  </w:style>
  <w:style w:type="numbering" w:customStyle="1" w:styleId="WW8Num81">
    <w:name w:val="WW8Num81"/>
    <w:basedOn w:val="Bezsaraksta"/>
    <w:rsid w:val="000A5F66"/>
    <w:pPr>
      <w:numPr>
        <w:numId w:val="104"/>
      </w:numPr>
    </w:pPr>
  </w:style>
  <w:style w:type="numbering" w:customStyle="1" w:styleId="WW8Num82">
    <w:name w:val="WW8Num82"/>
    <w:basedOn w:val="Bezsaraksta"/>
    <w:rsid w:val="000A5F66"/>
    <w:pPr>
      <w:numPr>
        <w:numId w:val="105"/>
      </w:numPr>
    </w:pPr>
  </w:style>
  <w:style w:type="numbering" w:customStyle="1" w:styleId="WW8Num83">
    <w:name w:val="WW8Num83"/>
    <w:basedOn w:val="Bezsaraksta"/>
    <w:rsid w:val="000A5F66"/>
    <w:pPr>
      <w:numPr>
        <w:numId w:val="106"/>
      </w:numPr>
    </w:pPr>
  </w:style>
  <w:style w:type="numbering" w:customStyle="1" w:styleId="WW8Num84">
    <w:name w:val="WW8Num84"/>
    <w:basedOn w:val="Bezsaraksta"/>
    <w:rsid w:val="000A5F66"/>
    <w:pPr>
      <w:numPr>
        <w:numId w:val="107"/>
      </w:numPr>
    </w:pPr>
  </w:style>
  <w:style w:type="numbering" w:customStyle="1" w:styleId="WW8Num85">
    <w:name w:val="WW8Num85"/>
    <w:basedOn w:val="Bezsaraksta"/>
    <w:rsid w:val="000A5F66"/>
    <w:pPr>
      <w:numPr>
        <w:numId w:val="108"/>
      </w:numPr>
    </w:pPr>
  </w:style>
  <w:style w:type="numbering" w:customStyle="1" w:styleId="WW8Num86">
    <w:name w:val="WW8Num86"/>
    <w:basedOn w:val="Bezsaraksta"/>
    <w:rsid w:val="000A5F66"/>
    <w:pPr>
      <w:numPr>
        <w:numId w:val="109"/>
      </w:numPr>
    </w:pPr>
  </w:style>
  <w:style w:type="numbering" w:customStyle="1" w:styleId="WW8Num87">
    <w:name w:val="WW8Num87"/>
    <w:basedOn w:val="Bezsaraksta"/>
    <w:rsid w:val="000A5F66"/>
  </w:style>
  <w:style w:type="paragraph" w:customStyle="1" w:styleId="TableContents">
    <w:name w:val="Table Contents"/>
    <w:basedOn w:val="Standard"/>
    <w:rsid w:val="000A5F66"/>
    <w:pPr>
      <w:suppressLineNumbers/>
    </w:pPr>
  </w:style>
  <w:style w:type="paragraph" w:customStyle="1" w:styleId="Olita1">
    <w:name w:val="Olita 1"/>
    <w:basedOn w:val="Standard"/>
    <w:qFormat/>
    <w:rsid w:val="000A5F66"/>
    <w:pPr>
      <w:spacing w:line="100" w:lineRule="atLeast"/>
      <w:jc w:val="both"/>
    </w:pPr>
    <w:rPr>
      <w:rFonts w:cs="Times New Roman"/>
      <w:b/>
      <w:bCs/>
      <w:color w:val="000000"/>
    </w:rPr>
  </w:style>
  <w:style w:type="character" w:customStyle="1" w:styleId="TekstsRakstz">
    <w:name w:val="Teksts Rakstz."/>
    <w:link w:val="Teksts"/>
    <w:locked/>
    <w:rsid w:val="000A5F66"/>
    <w:rPr>
      <w:rFonts w:ascii="Garamond" w:hAnsi="Garamond"/>
      <w:szCs w:val="24"/>
    </w:rPr>
  </w:style>
  <w:style w:type="paragraph" w:customStyle="1" w:styleId="Teksts">
    <w:name w:val="Teksts"/>
    <w:basedOn w:val="Parasts"/>
    <w:link w:val="TekstsRakstz"/>
    <w:rsid w:val="000A5F66"/>
    <w:pPr>
      <w:spacing w:after="120"/>
      <w:ind w:left="709"/>
    </w:pPr>
    <w:rPr>
      <w:rFonts w:ascii="Garamond" w:hAnsi="Garamond"/>
      <w:sz w:val="20"/>
      <w:lang w:val="x-none" w:eastAsia="x-none"/>
    </w:rPr>
  </w:style>
  <w:style w:type="paragraph" w:customStyle="1" w:styleId="StyleHeading1Justified">
    <w:name w:val="Style Heading 1 + Justified"/>
    <w:basedOn w:val="Virsraksts1"/>
    <w:autoRedefine/>
    <w:rsid w:val="000A5F66"/>
    <w:pPr>
      <w:numPr>
        <w:numId w:val="1"/>
      </w:numPr>
      <w:jc w:val="both"/>
    </w:pPr>
    <w:rPr>
      <w:caps/>
      <w:kern w:val="28"/>
      <w:sz w:val="22"/>
      <w:szCs w:val="22"/>
      <w:lang w:val="de-DE"/>
    </w:rPr>
  </w:style>
  <w:style w:type="paragraph" w:customStyle="1" w:styleId="Olita2">
    <w:name w:val="Olita 2"/>
    <w:link w:val="Olita2Char"/>
    <w:qFormat/>
    <w:rsid w:val="000A5F66"/>
    <w:pPr>
      <w:widowControl w:val="0"/>
      <w:numPr>
        <w:ilvl w:val="1"/>
        <w:numId w:val="111"/>
      </w:numPr>
      <w:suppressAutoHyphens/>
      <w:autoSpaceDN w:val="0"/>
      <w:spacing w:line="100" w:lineRule="atLeast"/>
      <w:jc w:val="both"/>
      <w:textAlignment w:val="baseline"/>
    </w:pPr>
    <w:rPr>
      <w:b/>
      <w:bCs/>
      <w:kern w:val="3"/>
      <w:sz w:val="24"/>
      <w:szCs w:val="24"/>
      <w:lang w:eastAsia="zh-CN" w:bidi="hi-IN"/>
    </w:rPr>
  </w:style>
  <w:style w:type="character" w:customStyle="1" w:styleId="-1">
    <w:name w:val="Цветной список - Акцент 1 Знак"/>
    <w:basedOn w:val="StandardChar"/>
    <w:rsid w:val="000A5F66"/>
    <w:rPr>
      <w:rFonts w:eastAsia="Arial Unicode MS" w:cs="Arial Unicode MS"/>
      <w:kern w:val="3"/>
      <w:sz w:val="24"/>
      <w:szCs w:val="24"/>
      <w:lang w:eastAsia="zh-CN" w:bidi="hi-IN"/>
    </w:rPr>
  </w:style>
  <w:style w:type="character" w:customStyle="1" w:styleId="Olita2Char">
    <w:name w:val="Olita 2 Char"/>
    <w:link w:val="Olita2"/>
    <w:rsid w:val="000A5F66"/>
    <w:rPr>
      <w:b/>
      <w:bCs/>
      <w:kern w:val="3"/>
      <w:sz w:val="24"/>
      <w:szCs w:val="24"/>
      <w:lang w:val="lv-LV" w:eastAsia="zh-CN" w:bidi="hi-IN"/>
    </w:rPr>
  </w:style>
  <w:style w:type="paragraph" w:customStyle="1" w:styleId="Default">
    <w:name w:val="Default"/>
    <w:rsid w:val="000A5F66"/>
    <w:pPr>
      <w:autoSpaceDE w:val="0"/>
      <w:autoSpaceDN w:val="0"/>
      <w:adjustRightInd w:val="0"/>
    </w:pPr>
    <w:rPr>
      <w:color w:val="000000"/>
      <w:sz w:val="24"/>
      <w:szCs w:val="24"/>
      <w:lang w:val="ru-RU" w:eastAsia="ru-RU"/>
    </w:rPr>
  </w:style>
  <w:style w:type="paragraph" w:customStyle="1" w:styleId="NoSpacing1">
    <w:name w:val="No Spacing1"/>
    <w:link w:val="NoSpacingChar"/>
    <w:uiPriority w:val="1"/>
    <w:qFormat/>
    <w:rsid w:val="000A5F66"/>
    <w:rPr>
      <w:rFonts w:ascii="Calibri" w:eastAsia="MS Mincho" w:hAnsi="Calibri"/>
      <w:sz w:val="22"/>
      <w:szCs w:val="22"/>
      <w:lang w:eastAsia="ja-JP"/>
    </w:rPr>
  </w:style>
  <w:style w:type="character" w:customStyle="1" w:styleId="NoSpacingChar">
    <w:name w:val="No Spacing Char"/>
    <w:link w:val="NoSpacing1"/>
    <w:uiPriority w:val="1"/>
    <w:rsid w:val="000A5F66"/>
    <w:rPr>
      <w:rFonts w:ascii="Calibri" w:eastAsia="MS Mincho" w:hAnsi="Calibri"/>
      <w:sz w:val="22"/>
      <w:szCs w:val="22"/>
      <w:lang w:eastAsia="ja-JP" w:bidi="ar-SA"/>
    </w:rPr>
  </w:style>
  <w:style w:type="table" w:styleId="Krsainssarakstsizclums1">
    <w:name w:val="Colorful List Accent 1"/>
    <w:basedOn w:val="Parastatabula"/>
    <w:uiPriority w:val="72"/>
    <w:rsid w:val="000A5F66"/>
    <w:rPr>
      <w:rFonts w:eastAsia="Arial Unicode MS" w:cs="Arial Unicode MS"/>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tv2131">
    <w:name w:val="tv2131"/>
    <w:basedOn w:val="Parasts"/>
    <w:rsid w:val="0083097E"/>
    <w:pPr>
      <w:spacing w:line="360" w:lineRule="auto"/>
      <w:ind w:firstLine="133"/>
    </w:pPr>
    <w:rPr>
      <w:color w:val="414142"/>
      <w:sz w:val="9"/>
      <w:szCs w:val="9"/>
      <w:lang w:val="en-US" w:eastAsia="en-US"/>
    </w:rPr>
  </w:style>
  <w:style w:type="paragraph" w:customStyle="1" w:styleId="ApakpunktsRakstz">
    <w:name w:val="Apakšpunkts Rakstz."/>
    <w:basedOn w:val="Parasts"/>
    <w:link w:val="ApakpunktsRakstzRakstz"/>
    <w:rsid w:val="001177FE"/>
    <w:pPr>
      <w:tabs>
        <w:tab w:val="num" w:pos="993"/>
      </w:tabs>
      <w:ind w:left="993" w:hanging="851"/>
    </w:pPr>
    <w:rPr>
      <w:rFonts w:ascii="Arial" w:hAnsi="Arial"/>
      <w:b/>
      <w:sz w:val="20"/>
      <w:lang w:val="x-none" w:eastAsia="x-none"/>
    </w:rPr>
  </w:style>
  <w:style w:type="character" w:customStyle="1" w:styleId="ApakpunktsRakstzRakstz">
    <w:name w:val="Apakšpunkts Rakstz. Rakstz."/>
    <w:link w:val="ApakpunktsRakstz"/>
    <w:rsid w:val="001177FE"/>
    <w:rPr>
      <w:rFonts w:ascii="Arial" w:hAnsi="Arial"/>
      <w:b/>
      <w:szCs w:val="24"/>
      <w:lang w:val="x-none" w:eastAsia="x-none"/>
    </w:rPr>
  </w:style>
  <w:style w:type="numbering" w:customStyle="1" w:styleId="WW8Num321">
    <w:name w:val="WW8Num321"/>
    <w:basedOn w:val="Bezsaraksta"/>
    <w:rsid w:val="00CF45A0"/>
    <w:pPr>
      <w:numPr>
        <w:numId w:val="56"/>
      </w:numPr>
    </w:pPr>
  </w:style>
  <w:style w:type="numbering" w:customStyle="1" w:styleId="WW8Num331">
    <w:name w:val="WW8Num331"/>
    <w:basedOn w:val="Bezsaraksta"/>
    <w:rsid w:val="00CF45A0"/>
    <w:pPr>
      <w:numPr>
        <w:numId w:val="57"/>
      </w:numPr>
    </w:pPr>
  </w:style>
  <w:style w:type="numbering" w:customStyle="1" w:styleId="WW8Num351">
    <w:name w:val="WW8Num351"/>
    <w:basedOn w:val="Bezsaraksta"/>
    <w:rsid w:val="00CF45A0"/>
    <w:pPr>
      <w:numPr>
        <w:numId w:val="59"/>
      </w:numPr>
    </w:pPr>
  </w:style>
  <w:style w:type="numbering" w:customStyle="1" w:styleId="WW8Num361">
    <w:name w:val="WW8Num361"/>
    <w:basedOn w:val="Bezsaraksta"/>
    <w:rsid w:val="00CF45A0"/>
    <w:pPr>
      <w:numPr>
        <w:numId w:val="60"/>
      </w:numPr>
    </w:pPr>
  </w:style>
  <w:style w:type="numbering" w:customStyle="1" w:styleId="WW8Num861">
    <w:name w:val="WW8Num861"/>
    <w:basedOn w:val="Bezsaraksta"/>
    <w:rsid w:val="00CF45A0"/>
    <w:pPr>
      <w:numPr>
        <w:numId w:val="110"/>
      </w:numPr>
    </w:pPr>
  </w:style>
  <w:style w:type="numbering" w:customStyle="1" w:styleId="WW8Num381">
    <w:name w:val="WW8Num381"/>
    <w:basedOn w:val="Bezsaraksta"/>
    <w:rsid w:val="00CC54A1"/>
    <w:pPr>
      <w:numPr>
        <w:numId w:val="1"/>
      </w:numPr>
    </w:pPr>
  </w:style>
  <w:style w:type="numbering" w:customStyle="1" w:styleId="WW8Num88">
    <w:name w:val="WW8Num88"/>
    <w:basedOn w:val="Bezsaraksta"/>
    <w:rsid w:val="00CC54A1"/>
    <w:pPr>
      <w:numPr>
        <w:numId w:val="2"/>
      </w:numPr>
    </w:pPr>
  </w:style>
  <w:style w:type="numbering" w:customStyle="1" w:styleId="WW8Num201">
    <w:name w:val="WW8Num201"/>
    <w:basedOn w:val="Bezsaraksta"/>
    <w:rsid w:val="00CC54A1"/>
    <w:pPr>
      <w:numPr>
        <w:numId w:val="3"/>
      </w:numPr>
    </w:pPr>
  </w:style>
  <w:style w:type="numbering" w:customStyle="1" w:styleId="WW8Num211">
    <w:name w:val="WW8Num211"/>
    <w:basedOn w:val="Bezsaraksta"/>
    <w:rsid w:val="00CC54A1"/>
    <w:pPr>
      <w:numPr>
        <w:numId w:val="4"/>
      </w:numPr>
    </w:pPr>
  </w:style>
  <w:style w:type="numbering" w:customStyle="1" w:styleId="WW8Num221">
    <w:name w:val="WW8Num221"/>
    <w:basedOn w:val="Bezsaraksta"/>
    <w:rsid w:val="00CC54A1"/>
    <w:pPr>
      <w:numPr>
        <w:numId w:val="5"/>
      </w:numPr>
    </w:pPr>
  </w:style>
  <w:style w:type="numbering" w:customStyle="1" w:styleId="WW8Num231">
    <w:name w:val="WW8Num231"/>
    <w:basedOn w:val="Bezsaraksta"/>
    <w:rsid w:val="00CC54A1"/>
    <w:pPr>
      <w:numPr>
        <w:numId w:val="6"/>
      </w:numPr>
    </w:pPr>
  </w:style>
  <w:style w:type="numbering" w:customStyle="1" w:styleId="WW8Num251">
    <w:name w:val="WW8Num251"/>
    <w:basedOn w:val="Bezsaraksta"/>
    <w:rsid w:val="00CC54A1"/>
    <w:pPr>
      <w:numPr>
        <w:numId w:val="7"/>
      </w:numPr>
    </w:pPr>
  </w:style>
  <w:style w:type="numbering" w:customStyle="1" w:styleId="WW8Num261">
    <w:name w:val="WW8Num261"/>
    <w:basedOn w:val="Bezsaraksta"/>
    <w:rsid w:val="00CC54A1"/>
    <w:pPr>
      <w:numPr>
        <w:numId w:val="8"/>
      </w:numPr>
    </w:pPr>
  </w:style>
  <w:style w:type="numbering" w:customStyle="1" w:styleId="WW8Num322">
    <w:name w:val="WW8Num322"/>
    <w:basedOn w:val="Bezsaraksta"/>
    <w:rsid w:val="00CC54A1"/>
    <w:pPr>
      <w:numPr>
        <w:numId w:val="9"/>
      </w:numPr>
    </w:pPr>
  </w:style>
  <w:style w:type="numbering" w:customStyle="1" w:styleId="WW8Num332">
    <w:name w:val="WW8Num332"/>
    <w:basedOn w:val="Bezsaraksta"/>
    <w:rsid w:val="00CC54A1"/>
    <w:pPr>
      <w:numPr>
        <w:numId w:val="10"/>
      </w:numPr>
    </w:pPr>
  </w:style>
  <w:style w:type="numbering" w:customStyle="1" w:styleId="WW8Num352">
    <w:name w:val="WW8Num352"/>
    <w:basedOn w:val="Bezsaraksta"/>
    <w:rsid w:val="00CC54A1"/>
    <w:pPr>
      <w:numPr>
        <w:numId w:val="11"/>
      </w:numPr>
    </w:pPr>
  </w:style>
  <w:style w:type="numbering" w:customStyle="1" w:styleId="WW8Num362">
    <w:name w:val="WW8Num362"/>
    <w:basedOn w:val="Bezsaraksta"/>
    <w:rsid w:val="00CC54A1"/>
    <w:pPr>
      <w:numPr>
        <w:numId w:val="12"/>
      </w:numPr>
    </w:pPr>
  </w:style>
  <w:style w:type="numbering" w:customStyle="1" w:styleId="WW8Num421">
    <w:name w:val="WW8Num421"/>
    <w:basedOn w:val="Bezsaraksta"/>
    <w:rsid w:val="00CC54A1"/>
    <w:pPr>
      <w:numPr>
        <w:numId w:val="13"/>
      </w:numPr>
    </w:pPr>
  </w:style>
  <w:style w:type="numbering" w:customStyle="1" w:styleId="WW8Num451">
    <w:name w:val="WW8Num451"/>
    <w:basedOn w:val="Bezsaraksta"/>
    <w:rsid w:val="00CC54A1"/>
    <w:pPr>
      <w:numPr>
        <w:numId w:val="14"/>
      </w:numPr>
    </w:pPr>
  </w:style>
  <w:style w:type="numbering" w:customStyle="1" w:styleId="WW8Num531">
    <w:name w:val="WW8Num531"/>
    <w:basedOn w:val="Bezsaraksta"/>
    <w:rsid w:val="00CC54A1"/>
    <w:pPr>
      <w:numPr>
        <w:numId w:val="15"/>
      </w:numPr>
    </w:pPr>
  </w:style>
  <w:style w:type="numbering" w:customStyle="1" w:styleId="WW8Num871">
    <w:name w:val="WW8Num871"/>
    <w:basedOn w:val="Bezsaraksta"/>
    <w:rsid w:val="00CC54A1"/>
    <w:pPr>
      <w:numPr>
        <w:numId w:val="16"/>
      </w:numPr>
    </w:pPr>
  </w:style>
  <w:style w:type="numbering" w:customStyle="1" w:styleId="WW8Num89">
    <w:name w:val="WW8Num89"/>
    <w:basedOn w:val="Bezsaraksta"/>
    <w:rsid w:val="00494399"/>
    <w:pPr>
      <w:numPr>
        <w:numId w:val="33"/>
      </w:numPr>
    </w:pPr>
  </w:style>
  <w:style w:type="numbering" w:customStyle="1" w:styleId="WW8Num202">
    <w:name w:val="WW8Num202"/>
    <w:basedOn w:val="Bezsaraksta"/>
    <w:rsid w:val="00494399"/>
    <w:pPr>
      <w:numPr>
        <w:numId w:val="44"/>
      </w:numPr>
    </w:pPr>
  </w:style>
  <w:style w:type="numbering" w:customStyle="1" w:styleId="WW8Num212">
    <w:name w:val="WW8Num212"/>
    <w:basedOn w:val="Bezsaraksta"/>
    <w:rsid w:val="00494399"/>
    <w:pPr>
      <w:numPr>
        <w:numId w:val="45"/>
      </w:numPr>
    </w:pPr>
  </w:style>
  <w:style w:type="numbering" w:customStyle="1" w:styleId="WW8Num382">
    <w:name w:val="WW8Num382"/>
    <w:basedOn w:val="Bezsaraksta"/>
    <w:rsid w:val="00FA29F3"/>
    <w:pPr>
      <w:numPr>
        <w:numId w:val="26"/>
      </w:numPr>
    </w:pPr>
  </w:style>
  <w:style w:type="numbering" w:customStyle="1" w:styleId="WW8Num452">
    <w:name w:val="WW8Num452"/>
    <w:basedOn w:val="Bezsaraksta"/>
    <w:rsid w:val="00FD5F03"/>
    <w:pPr>
      <w:numPr>
        <w:numId w:val="69"/>
      </w:numPr>
    </w:pPr>
  </w:style>
  <w:style w:type="numbering" w:customStyle="1" w:styleId="WW8Num532">
    <w:name w:val="WW8Num532"/>
    <w:basedOn w:val="Bezsaraksta"/>
    <w:rsid w:val="00FD5F03"/>
    <w:pPr>
      <w:numPr>
        <w:numId w:val="77"/>
      </w:numPr>
    </w:pPr>
  </w:style>
  <w:style w:type="character" w:customStyle="1" w:styleId="shorttext">
    <w:name w:val="short_text"/>
    <w:rsid w:val="00067058"/>
  </w:style>
  <w:style w:type="character" w:customStyle="1" w:styleId="hps">
    <w:name w:val="hps"/>
    <w:rsid w:val="00067058"/>
  </w:style>
  <w:style w:type="paragraph" w:styleId="Apakvirsraksts">
    <w:name w:val="Subtitle"/>
    <w:basedOn w:val="Parasts"/>
    <w:next w:val="Parasts"/>
    <w:link w:val="ApakvirsrakstsRakstz"/>
    <w:qFormat/>
    <w:rsid w:val="00C71ABC"/>
    <w:pPr>
      <w:spacing w:after="60"/>
      <w:jc w:val="center"/>
      <w:outlineLvl w:val="1"/>
    </w:pPr>
    <w:rPr>
      <w:rFonts w:ascii="Calibri Light" w:hAnsi="Calibri Light"/>
      <w:lang w:val="x-none" w:eastAsia="x-none"/>
    </w:rPr>
  </w:style>
  <w:style w:type="character" w:customStyle="1" w:styleId="ApakvirsrakstsRakstz">
    <w:name w:val="Apakšvirsraksts Rakstz."/>
    <w:link w:val="Apakvirsraksts"/>
    <w:rsid w:val="00C71ABC"/>
    <w:rPr>
      <w:rFonts w:ascii="Calibri Light" w:eastAsia="Times New Roman" w:hAnsi="Calibri Light"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035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33232-B428-427D-ADD7-7411A9A15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1469</Words>
  <Characters>10880</Characters>
  <Application>Microsoft Office Word</Application>
  <DocSecurity>0</DocSecurity>
  <Lines>90</Lines>
  <Paragraphs>24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DG Win&amp;Soft</Company>
  <LinksUpToDate>false</LinksUpToDate>
  <CharactersWithSpaces>12325</CharactersWithSpaces>
  <SharedDoc>false</SharedDoc>
  <HLinks>
    <vt:vector size="96" baseType="variant">
      <vt:variant>
        <vt:i4>3604575</vt:i4>
      </vt:variant>
      <vt:variant>
        <vt:i4>72</vt:i4>
      </vt:variant>
      <vt:variant>
        <vt:i4>0</vt:i4>
      </vt:variant>
      <vt:variant>
        <vt:i4>5</vt:i4>
      </vt:variant>
      <vt:variant>
        <vt:lpwstr>mailto:ms.siltums@ogresnovads.lv</vt:lpwstr>
      </vt:variant>
      <vt:variant>
        <vt:lpwstr/>
      </vt:variant>
      <vt:variant>
        <vt:i4>1900595</vt:i4>
      </vt:variant>
      <vt:variant>
        <vt:i4>68</vt:i4>
      </vt:variant>
      <vt:variant>
        <vt:i4>0</vt:i4>
      </vt:variant>
      <vt:variant>
        <vt:i4>5</vt:i4>
      </vt:variant>
      <vt:variant>
        <vt:lpwstr/>
      </vt:variant>
      <vt:variant>
        <vt:lpwstr>_Toc372816333</vt:lpwstr>
      </vt:variant>
      <vt:variant>
        <vt:i4>1900595</vt:i4>
      </vt:variant>
      <vt:variant>
        <vt:i4>62</vt:i4>
      </vt:variant>
      <vt:variant>
        <vt:i4>0</vt:i4>
      </vt:variant>
      <vt:variant>
        <vt:i4>5</vt:i4>
      </vt:variant>
      <vt:variant>
        <vt:lpwstr/>
      </vt:variant>
      <vt:variant>
        <vt:lpwstr>_Toc372816331</vt:lpwstr>
      </vt:variant>
      <vt:variant>
        <vt:i4>1900595</vt:i4>
      </vt:variant>
      <vt:variant>
        <vt:i4>56</vt:i4>
      </vt:variant>
      <vt:variant>
        <vt:i4>0</vt:i4>
      </vt:variant>
      <vt:variant>
        <vt:i4>5</vt:i4>
      </vt:variant>
      <vt:variant>
        <vt:lpwstr/>
      </vt:variant>
      <vt:variant>
        <vt:lpwstr>_Toc372816330</vt:lpwstr>
      </vt:variant>
      <vt:variant>
        <vt:i4>1835059</vt:i4>
      </vt:variant>
      <vt:variant>
        <vt:i4>50</vt:i4>
      </vt:variant>
      <vt:variant>
        <vt:i4>0</vt:i4>
      </vt:variant>
      <vt:variant>
        <vt:i4>5</vt:i4>
      </vt:variant>
      <vt:variant>
        <vt:lpwstr/>
      </vt:variant>
      <vt:variant>
        <vt:lpwstr>_Toc372816329</vt:lpwstr>
      </vt:variant>
      <vt:variant>
        <vt:i4>1835059</vt:i4>
      </vt:variant>
      <vt:variant>
        <vt:i4>44</vt:i4>
      </vt:variant>
      <vt:variant>
        <vt:i4>0</vt:i4>
      </vt:variant>
      <vt:variant>
        <vt:i4>5</vt:i4>
      </vt:variant>
      <vt:variant>
        <vt:lpwstr/>
      </vt:variant>
      <vt:variant>
        <vt:lpwstr>_Toc372816328</vt:lpwstr>
      </vt:variant>
      <vt:variant>
        <vt:i4>1835059</vt:i4>
      </vt:variant>
      <vt:variant>
        <vt:i4>38</vt:i4>
      </vt:variant>
      <vt:variant>
        <vt:i4>0</vt:i4>
      </vt:variant>
      <vt:variant>
        <vt:i4>5</vt:i4>
      </vt:variant>
      <vt:variant>
        <vt:lpwstr/>
      </vt:variant>
      <vt:variant>
        <vt:lpwstr>_Toc372816327</vt:lpwstr>
      </vt:variant>
      <vt:variant>
        <vt:i4>1835059</vt:i4>
      </vt:variant>
      <vt:variant>
        <vt:i4>32</vt:i4>
      </vt:variant>
      <vt:variant>
        <vt:i4>0</vt:i4>
      </vt:variant>
      <vt:variant>
        <vt:i4>5</vt:i4>
      </vt:variant>
      <vt:variant>
        <vt:lpwstr/>
      </vt:variant>
      <vt:variant>
        <vt:lpwstr>_Toc372816326</vt:lpwstr>
      </vt:variant>
      <vt:variant>
        <vt:i4>1835059</vt:i4>
      </vt:variant>
      <vt:variant>
        <vt:i4>26</vt:i4>
      </vt:variant>
      <vt:variant>
        <vt:i4>0</vt:i4>
      </vt:variant>
      <vt:variant>
        <vt:i4>5</vt:i4>
      </vt:variant>
      <vt:variant>
        <vt:lpwstr/>
      </vt:variant>
      <vt:variant>
        <vt:lpwstr>_Toc372816324</vt:lpwstr>
      </vt:variant>
      <vt:variant>
        <vt:i4>1835059</vt:i4>
      </vt:variant>
      <vt:variant>
        <vt:i4>23</vt:i4>
      </vt:variant>
      <vt:variant>
        <vt:i4>0</vt:i4>
      </vt:variant>
      <vt:variant>
        <vt:i4>5</vt:i4>
      </vt:variant>
      <vt:variant>
        <vt:lpwstr/>
      </vt:variant>
      <vt:variant>
        <vt:lpwstr>_Toc372816321</vt:lpwstr>
      </vt:variant>
      <vt:variant>
        <vt:i4>2031667</vt:i4>
      </vt:variant>
      <vt:variant>
        <vt:i4>17</vt:i4>
      </vt:variant>
      <vt:variant>
        <vt:i4>0</vt:i4>
      </vt:variant>
      <vt:variant>
        <vt:i4>5</vt:i4>
      </vt:variant>
      <vt:variant>
        <vt:lpwstr/>
      </vt:variant>
      <vt:variant>
        <vt:lpwstr>_Toc372816319</vt:lpwstr>
      </vt:variant>
      <vt:variant>
        <vt:i4>2031667</vt:i4>
      </vt:variant>
      <vt:variant>
        <vt:i4>11</vt:i4>
      </vt:variant>
      <vt:variant>
        <vt:i4>0</vt:i4>
      </vt:variant>
      <vt:variant>
        <vt:i4>5</vt:i4>
      </vt:variant>
      <vt:variant>
        <vt:lpwstr/>
      </vt:variant>
      <vt:variant>
        <vt:lpwstr>_Toc372816318</vt:lpwstr>
      </vt:variant>
      <vt:variant>
        <vt:i4>2031667</vt:i4>
      </vt:variant>
      <vt:variant>
        <vt:i4>5</vt:i4>
      </vt:variant>
      <vt:variant>
        <vt:i4>0</vt:i4>
      </vt:variant>
      <vt:variant>
        <vt:i4>5</vt:i4>
      </vt:variant>
      <vt:variant>
        <vt:lpwstr/>
      </vt:variant>
      <vt:variant>
        <vt:lpwstr>_Toc372816317</vt:lpwstr>
      </vt:variant>
      <vt:variant>
        <vt:i4>2031667</vt:i4>
      </vt:variant>
      <vt:variant>
        <vt:i4>2</vt:i4>
      </vt:variant>
      <vt:variant>
        <vt:i4>0</vt:i4>
      </vt:variant>
      <vt:variant>
        <vt:i4>5</vt:i4>
      </vt:variant>
      <vt:variant>
        <vt:lpwstr/>
      </vt:variant>
      <vt:variant>
        <vt:lpwstr>_Toc372816316</vt:lpwstr>
      </vt:variant>
      <vt:variant>
        <vt:i4>655447</vt:i4>
      </vt:variant>
      <vt:variant>
        <vt:i4>8</vt:i4>
      </vt:variant>
      <vt:variant>
        <vt:i4>0</vt:i4>
      </vt:variant>
      <vt:variant>
        <vt:i4>5</vt:i4>
      </vt:variant>
      <vt:variant>
        <vt:lpwstr>http://europa.eu.int/</vt:lpwstr>
      </vt:variant>
      <vt:variant>
        <vt:lpwstr/>
      </vt:variant>
      <vt:variant>
        <vt:i4>655447</vt:i4>
      </vt:variant>
      <vt:variant>
        <vt:i4>0</vt:i4>
      </vt:variant>
      <vt:variant>
        <vt:i4>0</vt:i4>
      </vt:variant>
      <vt:variant>
        <vt:i4>5</vt:i4>
      </vt:variant>
      <vt:variant>
        <vt:lpwstr>http://europa.eu.int/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cp:lastModifiedBy>User User</cp:lastModifiedBy>
  <cp:revision>11</cp:revision>
  <cp:lastPrinted>2014-09-26T07:58:00Z</cp:lastPrinted>
  <dcterms:created xsi:type="dcterms:W3CDTF">2017-12-07T13:32:00Z</dcterms:created>
  <dcterms:modified xsi:type="dcterms:W3CDTF">2018-04-23T08:33:00Z</dcterms:modified>
</cp:coreProperties>
</file>